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21C85">
      <w:pPr>
        <w:spacing w:before="120" w:after="120" w:line="360" w:lineRule="auto"/>
        <w:jc w:val="left"/>
        <w:rPr>
          <w:rFonts w:hint="eastAsia" w:ascii="Arial" w:hAnsi="Arial" w:eastAsia="黑体"/>
          <w:b/>
          <w:bCs/>
          <w:color w:val="000000"/>
          <w:sz w:val="84"/>
          <w:szCs w:val="24"/>
          <w:highlight w:val="none"/>
        </w:rPr>
      </w:pPr>
    </w:p>
    <w:p w14:paraId="470F112E">
      <w:pPr>
        <w:spacing w:before="120" w:after="120" w:line="360" w:lineRule="auto"/>
        <w:jc w:val="center"/>
        <w:rPr>
          <w:rFonts w:hint="eastAsia" w:ascii="宋体" w:hAnsi="宋体"/>
          <w:b/>
          <w:bCs/>
          <w:color w:val="000000"/>
          <w:sz w:val="84"/>
          <w:szCs w:val="24"/>
          <w:highlight w:val="none"/>
        </w:rPr>
      </w:pPr>
      <w:r>
        <w:rPr>
          <w:rFonts w:hint="eastAsia" w:ascii="宋体" w:hAnsi="宋体"/>
          <w:b/>
          <w:bCs/>
          <w:color w:val="000000"/>
          <w:sz w:val="84"/>
          <w:szCs w:val="24"/>
          <w:highlight w:val="none"/>
        </w:rPr>
        <w:t>单一来源采购文件</w:t>
      </w:r>
    </w:p>
    <w:p w14:paraId="023ACB42">
      <w:pPr>
        <w:pStyle w:val="183"/>
        <w:rPr>
          <w:rFonts w:hint="eastAsia" w:ascii="Times New Roman" w:hAnsi="Times New Roman"/>
          <w:b/>
          <w:bCs/>
          <w:color w:val="000000"/>
          <w:sz w:val="32"/>
          <w:highlight w:val="none"/>
        </w:rPr>
      </w:pPr>
    </w:p>
    <w:p w14:paraId="194AEDAC">
      <w:pPr>
        <w:pStyle w:val="183"/>
        <w:rPr>
          <w:rFonts w:hint="eastAsia" w:ascii="Times New Roman" w:hAnsi="Times New Roman"/>
          <w:b/>
          <w:bCs/>
          <w:color w:val="000000"/>
          <w:sz w:val="32"/>
          <w:highlight w:val="none"/>
          <w:lang w:eastAsia="zh-CN"/>
        </w:rPr>
      </w:pPr>
      <w:r>
        <w:rPr>
          <w:rFonts w:hint="eastAsia" w:ascii="Times New Roman" w:hAnsi="Times New Roman"/>
          <w:b/>
          <w:bCs/>
          <w:color w:val="000000"/>
          <w:sz w:val="32"/>
          <w:highlight w:val="none"/>
        </w:rPr>
        <w:t>项目名称：</w:t>
      </w:r>
      <w:r>
        <w:rPr>
          <w:rFonts w:hint="eastAsia" w:ascii="Times New Roman" w:hAnsi="Times New Roman"/>
          <w:b/>
          <w:bCs/>
          <w:color w:val="000000"/>
          <w:sz w:val="32"/>
          <w:highlight w:val="none"/>
          <w:lang w:eastAsia="zh-CN"/>
        </w:rPr>
        <w:t>沭阳县2026年重度肢体、智力残疾人寄宿制托养采购项目</w:t>
      </w:r>
    </w:p>
    <w:p w14:paraId="41F3ADA7">
      <w:pPr>
        <w:pStyle w:val="183"/>
        <w:ind w:firstLine="1054"/>
        <w:rPr>
          <w:b/>
          <w:bCs/>
          <w:color w:val="000000"/>
          <w:sz w:val="32"/>
          <w:highlight w:val="none"/>
        </w:rPr>
      </w:pPr>
      <w:r>
        <w:rPr>
          <w:rFonts w:hint="eastAsia" w:ascii="Times New Roman" w:hAnsi="Times New Roman"/>
          <w:b/>
          <w:bCs/>
          <w:color w:val="000000"/>
          <w:sz w:val="32"/>
          <w:highlight w:val="none"/>
        </w:rPr>
        <w:t>项目编号：</w:t>
      </w:r>
      <w:r>
        <w:rPr>
          <w:rFonts w:hint="eastAsia" w:ascii="Times New Roman" w:hAnsi="Times New Roman"/>
          <w:b/>
          <w:bCs/>
          <w:color w:val="000000"/>
          <w:sz w:val="32"/>
          <w:highlight w:val="none"/>
          <w:lang w:eastAsia="zh-CN"/>
        </w:rPr>
        <w:t>JSZC-321322-YLHM-D2026-0004</w:t>
      </w:r>
      <w:r>
        <w:rPr>
          <w:b/>
          <w:bCs/>
          <w:color w:val="000000"/>
          <w:sz w:val="32"/>
          <w:highlight w:val="none"/>
        </w:rPr>
        <w:t xml:space="preserve">             </w:t>
      </w:r>
    </w:p>
    <w:p w14:paraId="3981CF5B">
      <w:pPr>
        <w:pBdr>
          <w:top w:val="none" w:color="000000" w:sz="0" w:space="0"/>
          <w:left w:val="none" w:color="000000" w:sz="0" w:space="0"/>
          <w:bottom w:val="none" w:color="000000" w:sz="0" w:space="0"/>
          <w:right w:val="none" w:color="000000" w:sz="0" w:space="0"/>
        </w:pBdr>
        <w:jc w:val="center"/>
        <w:rPr>
          <w:color w:val="auto"/>
          <w:highlight w:val="yellow"/>
        </w:rPr>
      </w:pPr>
      <w:r>
        <w:rPr>
          <w:rFonts w:hint="eastAsia" w:ascii="仿宋" w:hAnsi="仿宋" w:eastAsia="仿宋" w:cs="仿宋"/>
          <w:b/>
          <w:bCs/>
          <w:color w:val="auto"/>
          <w:sz w:val="32"/>
          <w:szCs w:val="24"/>
          <w:highlight w:val="none"/>
        </w:rPr>
        <w:t>（</w:t>
      </w:r>
      <w:r>
        <w:rPr>
          <w:rFonts w:hint="eastAsia" w:ascii="仿宋" w:hAnsi="仿宋" w:eastAsia="仿宋" w:cs="仿宋"/>
          <w:b/>
          <w:bCs/>
          <w:color w:val="auto"/>
          <w:sz w:val="32"/>
          <w:szCs w:val="24"/>
          <w:highlight w:val="none"/>
          <w:u w:val="single"/>
        </w:rPr>
        <w:t>服务</w:t>
      </w:r>
      <w:r>
        <w:rPr>
          <w:rFonts w:hint="eastAsia" w:ascii="仿宋" w:hAnsi="仿宋" w:eastAsia="仿宋" w:cs="仿宋"/>
          <w:b/>
          <w:bCs/>
          <w:color w:val="auto"/>
          <w:sz w:val="32"/>
          <w:szCs w:val="24"/>
          <w:highlight w:val="none"/>
        </w:rPr>
        <w:t>类项目，</w:t>
      </w:r>
      <w:r>
        <w:rPr>
          <w:rFonts w:ascii="宋体" w:hAnsi="宋体" w:cs="宋体"/>
          <w:b/>
          <w:color w:val="auto"/>
          <w:sz w:val="32"/>
          <w:highlight w:val="none"/>
        </w:rPr>
        <w:t>本项目</w:t>
      </w:r>
      <w:r>
        <w:rPr>
          <w:rFonts w:hint="eastAsia" w:ascii="宋体" w:hAnsi="宋体" w:cs="宋体"/>
          <w:b/>
          <w:color w:val="auto"/>
          <w:sz w:val="32"/>
          <w:highlight w:val="none"/>
          <w:u w:val="single"/>
          <w:lang w:val="en-US" w:eastAsia="zh-CN"/>
        </w:rPr>
        <w:t xml:space="preserve">  </w:t>
      </w:r>
      <w:r>
        <w:rPr>
          <w:rFonts w:hint="eastAsia" w:ascii="宋体" w:hAnsi="宋体" w:cs="宋体"/>
          <w:b/>
          <w:color w:val="auto"/>
          <w:sz w:val="32"/>
          <w:highlight w:val="none"/>
          <w:u w:val="single"/>
          <w:lang w:eastAsia="zh-CN"/>
        </w:rPr>
        <w:t>非</w:t>
      </w:r>
      <w:r>
        <w:rPr>
          <w:rFonts w:hint="eastAsia" w:ascii="宋体" w:hAnsi="宋体" w:cs="宋体"/>
          <w:b/>
          <w:color w:val="auto"/>
          <w:sz w:val="32"/>
          <w:highlight w:val="none"/>
          <w:u w:val="single"/>
          <w:lang w:val="en-US" w:eastAsia="zh-CN"/>
        </w:rPr>
        <w:t xml:space="preserve"> </w:t>
      </w:r>
      <w:r>
        <w:rPr>
          <w:rFonts w:hint="eastAsia" w:ascii="仿宋" w:hAnsi="仿宋" w:eastAsia="仿宋" w:cs="仿宋"/>
          <w:b/>
          <w:bCs/>
          <w:color w:val="auto"/>
          <w:sz w:val="32"/>
          <w:szCs w:val="24"/>
          <w:highlight w:val="none"/>
        </w:rPr>
        <w:t>专门面向中小企业）</w:t>
      </w:r>
    </w:p>
    <w:p w14:paraId="0103B5B2">
      <w:pPr>
        <w:spacing w:line="360" w:lineRule="auto"/>
        <w:jc w:val="left"/>
        <w:rPr>
          <w:rFonts w:hint="eastAsia" w:ascii="宋体" w:hAnsi="宋体"/>
          <w:color w:val="auto"/>
          <w:sz w:val="24"/>
          <w:szCs w:val="24"/>
          <w:highlight w:val="yellow"/>
        </w:rPr>
      </w:pPr>
    </w:p>
    <w:p w14:paraId="3E8E85C0">
      <w:pPr>
        <w:spacing w:line="360" w:lineRule="auto"/>
        <w:jc w:val="left"/>
        <w:rPr>
          <w:rFonts w:hint="eastAsia" w:ascii="宋体" w:hAnsi="宋体"/>
          <w:color w:val="000000"/>
          <w:sz w:val="24"/>
          <w:szCs w:val="24"/>
          <w:highlight w:val="none"/>
        </w:rPr>
      </w:pPr>
    </w:p>
    <w:p w14:paraId="5B2549FA">
      <w:pPr>
        <w:spacing w:line="360" w:lineRule="auto"/>
        <w:jc w:val="left"/>
        <w:rPr>
          <w:rFonts w:hint="eastAsia" w:ascii="宋体" w:hAnsi="宋体"/>
          <w:color w:val="000000"/>
          <w:sz w:val="24"/>
          <w:szCs w:val="24"/>
          <w:highlight w:val="none"/>
        </w:rPr>
      </w:pPr>
    </w:p>
    <w:p w14:paraId="79114990">
      <w:pPr>
        <w:spacing w:line="360" w:lineRule="auto"/>
        <w:jc w:val="left"/>
        <w:rPr>
          <w:rFonts w:hint="eastAsia" w:ascii="宋体" w:hAnsi="宋体"/>
          <w:color w:val="000000"/>
          <w:sz w:val="24"/>
          <w:szCs w:val="24"/>
          <w:highlight w:val="none"/>
        </w:rPr>
      </w:pPr>
    </w:p>
    <w:p w14:paraId="4E7BE3D3">
      <w:pPr>
        <w:spacing w:line="360" w:lineRule="auto"/>
        <w:jc w:val="left"/>
        <w:rPr>
          <w:rFonts w:hint="eastAsia" w:ascii="宋体" w:hAnsi="宋体"/>
          <w:color w:val="000000"/>
          <w:sz w:val="24"/>
          <w:szCs w:val="24"/>
          <w:highlight w:val="none"/>
        </w:rPr>
      </w:pPr>
    </w:p>
    <w:p w14:paraId="2F46C22F">
      <w:pPr>
        <w:spacing w:line="360" w:lineRule="auto"/>
        <w:jc w:val="left"/>
        <w:rPr>
          <w:rFonts w:hint="eastAsia" w:ascii="宋体" w:hAnsi="宋体"/>
          <w:color w:val="000000"/>
          <w:sz w:val="24"/>
          <w:szCs w:val="24"/>
          <w:highlight w:val="none"/>
        </w:rPr>
      </w:pPr>
    </w:p>
    <w:p w14:paraId="42CAFF49">
      <w:pPr>
        <w:spacing w:line="360" w:lineRule="auto"/>
        <w:jc w:val="left"/>
        <w:rPr>
          <w:rFonts w:hint="eastAsia" w:ascii="宋体" w:hAnsi="宋体"/>
          <w:color w:val="000000"/>
          <w:sz w:val="24"/>
          <w:szCs w:val="24"/>
          <w:highlight w:val="none"/>
        </w:rPr>
      </w:pPr>
    </w:p>
    <w:p w14:paraId="5361EE0B">
      <w:pPr>
        <w:spacing w:line="360" w:lineRule="auto"/>
        <w:jc w:val="left"/>
        <w:rPr>
          <w:rFonts w:hint="eastAsia" w:ascii="宋体" w:hAnsi="宋体"/>
          <w:color w:val="000000"/>
          <w:sz w:val="24"/>
          <w:szCs w:val="24"/>
          <w:highlight w:val="none"/>
        </w:rPr>
      </w:pPr>
    </w:p>
    <w:p w14:paraId="0B9410B5">
      <w:pPr>
        <w:pStyle w:val="183"/>
        <w:ind w:firstLine="1690"/>
        <w:jc w:val="both"/>
        <w:rPr>
          <w:rFonts w:ascii="Times New Roman" w:hAnsi="Times New Roman"/>
          <w:b/>
          <w:bCs/>
          <w:color w:val="auto"/>
          <w:sz w:val="32"/>
          <w:highlight w:val="none"/>
          <w:u w:val="single"/>
        </w:rPr>
      </w:pPr>
      <w:r>
        <w:rPr>
          <w:rFonts w:hint="eastAsia" w:ascii="Times New Roman" w:hAnsi="Times New Roman"/>
          <w:b/>
          <w:bCs/>
          <w:color w:val="000000"/>
          <w:sz w:val="32"/>
          <w:highlight w:val="none"/>
        </w:rPr>
        <w:t>采购人：</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eastAsia="zh-CN"/>
        </w:rPr>
        <w:t>沭阳县残疾人联合会</w:t>
      </w:r>
      <w:r>
        <w:rPr>
          <w:rFonts w:hint="eastAsia" w:ascii="Times New Roman" w:hAnsi="Times New Roman"/>
          <w:b/>
          <w:bCs/>
          <w:color w:val="auto"/>
          <w:sz w:val="32"/>
          <w:highlight w:val="none"/>
          <w:u w:val="single"/>
        </w:rPr>
        <w:t xml:space="preserve"> </w:t>
      </w:r>
    </w:p>
    <w:p w14:paraId="7C3247A0">
      <w:pPr>
        <w:pStyle w:val="183"/>
        <w:ind w:firstLine="1606"/>
        <w:jc w:val="both"/>
        <w:rPr>
          <w:rFonts w:hint="eastAsia" w:ascii="Times New Roman" w:hAnsi="Times New Roman" w:eastAsia="宋体"/>
          <w:b/>
          <w:bCs/>
          <w:color w:val="000000" w:themeColor="text1"/>
          <w:sz w:val="32"/>
          <w:highlight w:val="none"/>
          <w:u w:val="single"/>
          <w:lang w:eastAsia="zh-CN"/>
          <w14:textFill>
            <w14:solidFill>
              <w14:schemeClr w14:val="tx1"/>
            </w14:solidFill>
          </w14:textFill>
        </w:rPr>
      </w:pPr>
      <w:r>
        <w:rPr>
          <w:rFonts w:hint="eastAsia" w:ascii="Times New Roman" w:hAnsi="Times New Roman"/>
          <w:b/>
          <w:bCs/>
          <w:color w:val="000000"/>
          <w:sz w:val="32"/>
          <w:highlight w:val="none"/>
        </w:rPr>
        <w:t>采购代理机构：</w:t>
      </w:r>
      <w:r>
        <w:rPr>
          <w:rFonts w:hint="eastAsia" w:ascii="Times New Roman" w:hAnsi="Times New Roman"/>
          <w:b/>
          <w:bCs/>
          <w:color w:val="000000" w:themeColor="text1"/>
          <w:sz w:val="32"/>
          <w:highlight w:val="none"/>
          <w:u w:val="single"/>
          <w14:textFill>
            <w14:solidFill>
              <w14:schemeClr w14:val="tx1"/>
            </w14:solidFill>
          </w14:textFill>
        </w:rPr>
        <w:t xml:space="preserve"> </w:t>
      </w:r>
      <w:r>
        <w:rPr>
          <w:rFonts w:hint="eastAsia" w:ascii="Times New Roman" w:hAnsi="Times New Roman"/>
          <w:b/>
          <w:bCs/>
          <w:color w:val="000000" w:themeColor="text1"/>
          <w:sz w:val="32"/>
          <w:highlight w:val="none"/>
          <w:u w:val="single"/>
          <w:lang w:eastAsia="zh-CN"/>
          <w14:textFill>
            <w14:solidFill>
              <w14:schemeClr w14:val="tx1"/>
            </w14:solidFill>
          </w14:textFill>
        </w:rPr>
        <w:t>江苏金信项目管理有限公司</w:t>
      </w:r>
    </w:p>
    <w:p w14:paraId="0FAD4450">
      <w:pPr>
        <w:spacing w:before="120" w:after="120" w:line="360" w:lineRule="auto"/>
        <w:jc w:val="left"/>
        <w:rPr>
          <w:rFonts w:hint="eastAsia" w:ascii="Arial" w:hAnsi="Arial"/>
          <w:color w:val="000000"/>
          <w:sz w:val="24"/>
          <w:szCs w:val="24"/>
          <w:highlight w:val="none"/>
        </w:rPr>
      </w:pPr>
    </w:p>
    <w:p w14:paraId="09704112">
      <w:pPr>
        <w:spacing w:before="120" w:after="120" w:line="360" w:lineRule="auto"/>
        <w:jc w:val="left"/>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p>
    <w:p w14:paraId="3A840896">
      <w:pPr>
        <w:spacing w:line="480" w:lineRule="auto"/>
        <w:jc w:val="center"/>
        <w:outlineLvl w:val="0"/>
        <w:rPr>
          <w:rFonts w:hint="eastAsia" w:ascii="黑体" w:hAnsi="Arial" w:eastAsia="黑体"/>
          <w:b/>
          <w:color w:val="000000"/>
          <w:sz w:val="44"/>
          <w:szCs w:val="21"/>
          <w:highlight w:val="none"/>
        </w:rPr>
      </w:pPr>
      <w:bookmarkStart w:id="0" w:name="_Toc120614210"/>
      <w:bookmarkStart w:id="1" w:name="_Toc523127445"/>
      <w:bookmarkStart w:id="2" w:name="_Toc513029200"/>
      <w:bookmarkStart w:id="3" w:name="_Toc20823272"/>
      <w:bookmarkStart w:id="4" w:name="_Toc16938516"/>
      <w:bookmarkStart w:id="5" w:name="_Toc479757206"/>
    </w:p>
    <w:p w14:paraId="292FCE2B">
      <w:pPr>
        <w:spacing w:line="480" w:lineRule="auto"/>
        <w:jc w:val="center"/>
        <w:outlineLvl w:val="0"/>
        <w:rPr>
          <w:rFonts w:hint="eastAsia" w:ascii="黑体" w:hAnsi="Arial" w:eastAsia="黑体"/>
          <w:b/>
          <w:color w:val="000000"/>
          <w:sz w:val="44"/>
          <w:szCs w:val="21"/>
          <w:highlight w:val="none"/>
        </w:rPr>
      </w:pPr>
      <w:r>
        <w:rPr>
          <w:rFonts w:hint="eastAsia" w:ascii="黑体" w:hAnsi="Arial" w:eastAsia="黑体"/>
          <w:b/>
          <w:color w:val="000000"/>
          <w:sz w:val="44"/>
          <w:szCs w:val="21"/>
          <w:highlight w:val="none"/>
        </w:rPr>
        <w:t>总  目  录</w:t>
      </w:r>
    </w:p>
    <w:p w14:paraId="506BD215">
      <w:pPr>
        <w:spacing w:line="480" w:lineRule="auto"/>
        <w:rPr>
          <w:rFonts w:hint="eastAsia" w:ascii="仿宋_GB2312" w:hAnsi="Arial" w:eastAsia="仿宋_GB2312"/>
          <w:b/>
          <w:color w:val="000000"/>
          <w:sz w:val="28"/>
          <w:szCs w:val="21"/>
          <w:highlight w:val="none"/>
        </w:rPr>
      </w:pPr>
    </w:p>
    <w:p w14:paraId="09CC5B16">
      <w:pPr>
        <w:numPr>
          <w:ilvl w:val="0"/>
          <w:numId w:val="1"/>
        </w:numPr>
        <w:spacing w:line="480" w:lineRule="auto"/>
        <w:ind w:left="1440" w:hanging="1440"/>
        <w:outlineLvl w:val="0"/>
        <w:rPr>
          <w:rFonts w:hint="eastAsia" w:ascii="黑体" w:hAnsi="Showcard Gothic" w:eastAsia="黑体"/>
          <w:color w:val="000000"/>
          <w:sz w:val="32"/>
          <w:szCs w:val="21"/>
          <w:highlight w:val="none"/>
        </w:rPr>
      </w:pPr>
      <w:r>
        <w:rPr>
          <w:rFonts w:hint="eastAsia" w:ascii="黑体" w:hAnsi="宋体" w:eastAsia="黑体"/>
          <w:color w:val="000000"/>
          <w:sz w:val="36"/>
          <w:szCs w:val="21"/>
          <w:highlight w:val="none"/>
        </w:rPr>
        <w:t>单一来源采购邀请</w:t>
      </w:r>
      <w:r>
        <w:rPr>
          <w:rFonts w:hint="eastAsia" w:ascii="黑体" w:hAnsi="Showcard Gothic" w:eastAsia="黑体"/>
          <w:color w:val="000000"/>
          <w:sz w:val="36"/>
          <w:szCs w:val="21"/>
          <w:highlight w:val="none"/>
        </w:rPr>
        <w:t>…………………………</w:t>
      </w:r>
    </w:p>
    <w:p w14:paraId="3C91D939">
      <w:pPr>
        <w:numPr>
          <w:ilvl w:val="0"/>
          <w:numId w:val="1"/>
        </w:numPr>
        <w:spacing w:line="480" w:lineRule="auto"/>
        <w:ind w:left="1440" w:hanging="1440"/>
        <w:outlineLvl w:val="0"/>
        <w:rPr>
          <w:rFonts w:hint="eastAsia" w:ascii="黑体" w:hAnsi="Showcard Gothic" w:eastAsia="黑体"/>
          <w:color w:val="000000"/>
          <w:sz w:val="36"/>
          <w:szCs w:val="21"/>
          <w:highlight w:val="none"/>
        </w:rPr>
      </w:pPr>
      <w:r>
        <w:rPr>
          <w:rFonts w:hint="eastAsia" w:ascii="黑体" w:hAnsi="宋体" w:eastAsia="黑体"/>
          <w:bCs/>
          <w:color w:val="000000"/>
          <w:sz w:val="36"/>
          <w:szCs w:val="36"/>
          <w:highlight w:val="none"/>
        </w:rPr>
        <w:t>供应商须知</w:t>
      </w:r>
      <w:r>
        <w:rPr>
          <w:rFonts w:hint="eastAsia" w:ascii="黑体" w:hAnsi="Showcard Gothic" w:eastAsia="黑体"/>
          <w:color w:val="000000"/>
          <w:sz w:val="36"/>
          <w:szCs w:val="36"/>
          <w:highlight w:val="none"/>
        </w:rPr>
        <w:t>…</w:t>
      </w:r>
      <w:r>
        <w:rPr>
          <w:rFonts w:hint="eastAsia" w:ascii="黑体" w:hAnsi="Showcard Gothic" w:eastAsia="黑体"/>
          <w:color w:val="000000"/>
          <w:sz w:val="36"/>
          <w:szCs w:val="21"/>
          <w:highlight w:val="none"/>
        </w:rPr>
        <w:t xml:space="preserve">………………………………  </w:t>
      </w:r>
    </w:p>
    <w:p w14:paraId="031E6A02">
      <w:pPr>
        <w:numPr>
          <w:ilvl w:val="0"/>
          <w:numId w:val="1"/>
        </w:numPr>
        <w:spacing w:line="480" w:lineRule="auto"/>
        <w:ind w:left="1440" w:hanging="1440"/>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合同文本</w:t>
      </w:r>
      <w:r>
        <w:rPr>
          <w:rFonts w:hint="eastAsia" w:ascii="黑体" w:hAnsi="Showcard Gothic" w:eastAsia="黑体"/>
          <w:color w:val="000000"/>
          <w:sz w:val="36"/>
          <w:szCs w:val="21"/>
          <w:highlight w:val="none"/>
        </w:rPr>
        <w:t>……………………………………</w:t>
      </w:r>
    </w:p>
    <w:p w14:paraId="72A30C7B">
      <w:pPr>
        <w:numPr>
          <w:ilvl w:val="0"/>
          <w:numId w:val="1"/>
        </w:numPr>
        <w:spacing w:line="480" w:lineRule="auto"/>
        <w:ind w:left="1440" w:hanging="1440"/>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采购需求</w:t>
      </w:r>
      <w:r>
        <w:rPr>
          <w:rFonts w:hint="eastAsia" w:ascii="黑体" w:hAnsi="Showcard Gothic" w:eastAsia="黑体"/>
          <w:color w:val="000000"/>
          <w:sz w:val="36"/>
          <w:szCs w:val="21"/>
          <w:highlight w:val="none"/>
        </w:rPr>
        <w:t>……………………………………</w:t>
      </w:r>
    </w:p>
    <w:p w14:paraId="055D4F30">
      <w:pPr>
        <w:numPr>
          <w:ilvl w:val="0"/>
          <w:numId w:val="1"/>
        </w:numPr>
        <w:spacing w:line="480" w:lineRule="auto"/>
        <w:ind w:left="1440" w:hanging="1440"/>
        <w:outlineLvl w:val="0"/>
        <w:rPr>
          <w:rFonts w:hint="eastAsia" w:ascii="黑体" w:hAnsi="Showcard Gothic" w:eastAsia="黑体"/>
          <w:color w:val="000000"/>
          <w:sz w:val="36"/>
          <w:szCs w:val="21"/>
          <w:highlight w:val="none"/>
        </w:rPr>
      </w:pPr>
      <w:r>
        <w:rPr>
          <w:rFonts w:hint="eastAsia" w:ascii="黑体" w:hAnsi="宋体" w:eastAsia="黑体"/>
          <w:color w:val="000000"/>
          <w:sz w:val="36"/>
          <w:szCs w:val="21"/>
          <w:highlight w:val="none"/>
        </w:rPr>
        <w:t>响应文件格式</w:t>
      </w:r>
      <w:r>
        <w:rPr>
          <w:rFonts w:hint="eastAsia" w:ascii="黑体" w:hAnsi="Showcard Gothic" w:eastAsia="黑体"/>
          <w:color w:val="000000"/>
          <w:sz w:val="36"/>
          <w:szCs w:val="21"/>
          <w:highlight w:val="none"/>
        </w:rPr>
        <w:t>………………………………</w:t>
      </w:r>
    </w:p>
    <w:p w14:paraId="4BC98444">
      <w:pPr>
        <w:rPr>
          <w:rFonts w:hint="eastAsia" w:ascii="Times New Roman" w:hAnsi="Times New Roman"/>
          <w:color w:val="000000"/>
          <w:szCs w:val="21"/>
          <w:highlight w:val="none"/>
        </w:rPr>
      </w:pPr>
    </w:p>
    <w:p w14:paraId="532B79EB">
      <w:pPr>
        <w:rPr>
          <w:rFonts w:hint="eastAsia" w:ascii="Times New Roman" w:hAnsi="Times New Roman"/>
          <w:color w:val="000000"/>
          <w:szCs w:val="21"/>
          <w:highlight w:val="none"/>
        </w:rPr>
      </w:pPr>
    </w:p>
    <w:p w14:paraId="34CEA674">
      <w:pPr>
        <w:rPr>
          <w:rFonts w:hint="eastAsia" w:ascii="Times New Roman" w:hAnsi="Times New Roman"/>
          <w:color w:val="000000"/>
          <w:szCs w:val="21"/>
          <w:highlight w:val="none"/>
        </w:rPr>
      </w:pPr>
    </w:p>
    <w:p w14:paraId="20244403">
      <w:pPr>
        <w:rPr>
          <w:rFonts w:hint="eastAsia" w:ascii="Times New Roman" w:hAnsi="Times New Roman"/>
          <w:color w:val="000000"/>
          <w:szCs w:val="21"/>
          <w:highlight w:val="none"/>
        </w:rPr>
      </w:pPr>
    </w:p>
    <w:p w14:paraId="3D00E089">
      <w:pPr>
        <w:rPr>
          <w:rFonts w:hint="eastAsia" w:ascii="Times New Roman" w:hAnsi="Times New Roman"/>
          <w:color w:val="000000"/>
          <w:szCs w:val="21"/>
          <w:highlight w:val="none"/>
        </w:rPr>
      </w:pPr>
    </w:p>
    <w:p w14:paraId="29F7585E">
      <w:pPr>
        <w:rPr>
          <w:rFonts w:hint="eastAsia" w:ascii="Times New Roman" w:hAnsi="Times New Roman"/>
          <w:color w:val="000000"/>
          <w:szCs w:val="21"/>
          <w:highlight w:val="none"/>
        </w:rPr>
      </w:pPr>
    </w:p>
    <w:p w14:paraId="361E27BA">
      <w:pPr>
        <w:rPr>
          <w:rFonts w:hint="eastAsia" w:ascii="Times New Roman" w:hAnsi="Times New Roman"/>
          <w:color w:val="000000"/>
          <w:szCs w:val="21"/>
          <w:highlight w:val="none"/>
        </w:rPr>
      </w:pPr>
    </w:p>
    <w:p w14:paraId="46094EAD">
      <w:pPr>
        <w:rPr>
          <w:rFonts w:hint="eastAsia" w:ascii="Times New Roman" w:hAnsi="Times New Roman"/>
          <w:color w:val="000000"/>
          <w:szCs w:val="21"/>
          <w:highlight w:val="none"/>
        </w:rPr>
      </w:pPr>
    </w:p>
    <w:p w14:paraId="389372DB">
      <w:pPr>
        <w:rPr>
          <w:rFonts w:hint="eastAsia" w:ascii="Times New Roman" w:hAnsi="Times New Roman"/>
          <w:color w:val="000000"/>
          <w:szCs w:val="21"/>
          <w:highlight w:val="none"/>
        </w:rPr>
      </w:pPr>
    </w:p>
    <w:p w14:paraId="517DE9EB">
      <w:pPr>
        <w:rPr>
          <w:rFonts w:hint="eastAsia" w:ascii="Times New Roman" w:hAnsi="Times New Roman"/>
          <w:color w:val="000000"/>
          <w:szCs w:val="21"/>
          <w:highlight w:val="none"/>
        </w:rPr>
      </w:pPr>
    </w:p>
    <w:p w14:paraId="099BC5CA">
      <w:pPr>
        <w:rPr>
          <w:rFonts w:hint="eastAsia" w:ascii="Times New Roman" w:hAnsi="Times New Roman"/>
          <w:color w:val="000000"/>
          <w:szCs w:val="21"/>
          <w:highlight w:val="none"/>
        </w:rPr>
      </w:pPr>
    </w:p>
    <w:p w14:paraId="44C21102">
      <w:pPr>
        <w:rPr>
          <w:rFonts w:hint="eastAsia" w:ascii="Times New Roman" w:hAnsi="Times New Roman"/>
          <w:color w:val="000000"/>
          <w:szCs w:val="21"/>
          <w:highlight w:val="none"/>
        </w:rPr>
      </w:pPr>
    </w:p>
    <w:p w14:paraId="120A1BF9">
      <w:pPr>
        <w:rPr>
          <w:rFonts w:hint="eastAsia" w:ascii="Times New Roman" w:hAnsi="Times New Roman"/>
          <w:color w:val="000000"/>
          <w:szCs w:val="21"/>
          <w:highlight w:val="none"/>
        </w:rPr>
      </w:pPr>
    </w:p>
    <w:p w14:paraId="3E543566">
      <w:pPr>
        <w:rPr>
          <w:rFonts w:hint="eastAsia" w:ascii="Times New Roman" w:hAnsi="Times New Roman"/>
          <w:color w:val="000000"/>
          <w:szCs w:val="21"/>
          <w:highlight w:val="none"/>
        </w:rPr>
      </w:pPr>
    </w:p>
    <w:p w14:paraId="21101904">
      <w:pPr>
        <w:rPr>
          <w:rFonts w:hint="eastAsia" w:ascii="Times New Roman" w:hAnsi="Times New Roman"/>
          <w:color w:val="000000"/>
          <w:szCs w:val="21"/>
          <w:highlight w:val="none"/>
        </w:rPr>
      </w:pPr>
    </w:p>
    <w:p w14:paraId="2B14418E">
      <w:pPr>
        <w:rPr>
          <w:rFonts w:hint="eastAsia" w:ascii="Times New Roman" w:hAnsi="Times New Roman"/>
          <w:color w:val="000000"/>
          <w:szCs w:val="21"/>
          <w:highlight w:val="none"/>
        </w:rPr>
      </w:pPr>
    </w:p>
    <w:p w14:paraId="671A78A3">
      <w:pPr>
        <w:rPr>
          <w:rFonts w:hint="eastAsia" w:ascii="Times New Roman" w:hAnsi="Times New Roman"/>
          <w:color w:val="000000"/>
          <w:szCs w:val="21"/>
          <w:highlight w:val="none"/>
        </w:rPr>
      </w:pPr>
    </w:p>
    <w:p w14:paraId="39893FD4">
      <w:pPr>
        <w:rPr>
          <w:rFonts w:hint="eastAsia" w:ascii="Times New Roman" w:hAnsi="Times New Roman"/>
          <w:color w:val="000000"/>
          <w:szCs w:val="21"/>
          <w:highlight w:val="none"/>
        </w:rPr>
      </w:pPr>
    </w:p>
    <w:p w14:paraId="4F165DBE">
      <w:pPr>
        <w:rPr>
          <w:rFonts w:hint="eastAsia" w:ascii="Times New Roman" w:hAnsi="Times New Roman"/>
          <w:color w:val="000000"/>
          <w:szCs w:val="21"/>
          <w:highlight w:val="none"/>
        </w:rPr>
      </w:pPr>
    </w:p>
    <w:p w14:paraId="6701F497">
      <w:pPr>
        <w:rPr>
          <w:rFonts w:hint="eastAsia" w:ascii="Times New Roman" w:hAnsi="Times New Roman"/>
          <w:color w:val="000000"/>
          <w:szCs w:val="21"/>
          <w:highlight w:val="none"/>
        </w:rPr>
      </w:pPr>
    </w:p>
    <w:p w14:paraId="3BA9C250">
      <w:pPr>
        <w:rPr>
          <w:rFonts w:hint="eastAsia" w:ascii="Times New Roman" w:hAnsi="Times New Roman"/>
          <w:color w:val="000000"/>
          <w:szCs w:val="21"/>
          <w:highlight w:val="none"/>
        </w:rPr>
      </w:pPr>
    </w:p>
    <w:p w14:paraId="41D37EDB">
      <w:pPr>
        <w:rPr>
          <w:rFonts w:hint="eastAsia" w:ascii="Times New Roman" w:hAnsi="Times New Roman"/>
          <w:color w:val="000000"/>
          <w:szCs w:val="21"/>
          <w:highlight w:val="none"/>
        </w:rPr>
      </w:pPr>
    </w:p>
    <w:p w14:paraId="1C597B54">
      <w:pPr>
        <w:rPr>
          <w:rFonts w:hint="eastAsia" w:ascii="Times New Roman" w:hAnsi="Times New Roman"/>
          <w:color w:val="000000"/>
          <w:szCs w:val="21"/>
          <w:highlight w:val="none"/>
        </w:rPr>
      </w:pPr>
    </w:p>
    <w:p w14:paraId="615D54C8">
      <w:pPr>
        <w:rPr>
          <w:rFonts w:hint="eastAsia" w:ascii="Times New Roman" w:hAnsi="Times New Roman"/>
          <w:color w:val="000000"/>
          <w:szCs w:val="21"/>
          <w:highlight w:val="none"/>
        </w:rPr>
      </w:pPr>
    </w:p>
    <w:p w14:paraId="761FB785">
      <w:pPr>
        <w:rPr>
          <w:rFonts w:hint="eastAsia" w:ascii="Times New Roman" w:hAnsi="Times New Roman"/>
          <w:color w:val="000000"/>
          <w:szCs w:val="21"/>
          <w:highlight w:val="none"/>
        </w:rPr>
      </w:pPr>
    </w:p>
    <w:p w14:paraId="24134B8C">
      <w:pPr>
        <w:rPr>
          <w:rFonts w:hint="eastAsia" w:ascii="Times New Roman" w:hAnsi="Times New Roman"/>
          <w:color w:val="000000"/>
          <w:szCs w:val="21"/>
          <w:highlight w:val="none"/>
        </w:rPr>
      </w:pPr>
    </w:p>
    <w:p w14:paraId="1543B772">
      <w:pPr>
        <w:rPr>
          <w:rFonts w:hint="eastAsia" w:ascii="Times New Roman" w:hAnsi="Times New Roman"/>
          <w:color w:val="000000"/>
          <w:szCs w:val="21"/>
          <w:highlight w:val="none"/>
        </w:rPr>
      </w:pPr>
    </w:p>
    <w:p w14:paraId="62310105">
      <w:pPr>
        <w:rPr>
          <w:rFonts w:hint="eastAsia" w:ascii="Times New Roman" w:hAnsi="Times New Roman"/>
          <w:color w:val="000000"/>
          <w:szCs w:val="21"/>
          <w:highlight w:val="none"/>
        </w:rPr>
      </w:pPr>
    </w:p>
    <w:p w14:paraId="316C8A75">
      <w:pPr>
        <w:rPr>
          <w:rFonts w:hint="eastAsia" w:ascii="Times New Roman" w:hAnsi="Times New Roman"/>
          <w:color w:val="000000"/>
          <w:szCs w:val="21"/>
          <w:highlight w:val="none"/>
        </w:rPr>
      </w:pPr>
    </w:p>
    <w:p w14:paraId="7960D39B">
      <w:pPr>
        <w:keepNext/>
        <w:jc w:val="center"/>
        <w:outlineLvl w:val="0"/>
        <w:rPr>
          <w:rFonts w:hint="eastAsia" w:ascii="黑体" w:hAnsi="Times New Roman" w:eastAsia="黑体"/>
          <w:bCs/>
          <w:color w:val="000000"/>
          <w:sz w:val="44"/>
          <w:szCs w:val="44"/>
          <w:highlight w:val="none"/>
        </w:rPr>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单一来源采购邀请</w:t>
      </w:r>
    </w:p>
    <w:p w14:paraId="63B13BB7">
      <w:pPr>
        <w:ind w:firstLine="480"/>
        <w:rPr>
          <w:rFonts w:ascii="宋体" w:hAnsi="宋体"/>
          <w:color w:val="000000"/>
          <w:sz w:val="24"/>
          <w:szCs w:val="24"/>
          <w:highlight w:val="none"/>
        </w:rPr>
      </w:pPr>
      <w:r>
        <w:rPr>
          <w:rFonts w:hint="eastAsia" w:ascii="宋体" w:hAnsi="宋体"/>
          <w:color w:val="000000"/>
          <w:sz w:val="24"/>
          <w:szCs w:val="24"/>
          <w:highlight w:val="none"/>
        </w:rPr>
        <w:t>受[</w:t>
      </w:r>
      <w:r>
        <w:rPr>
          <w:rFonts w:hint="eastAsia" w:ascii="宋体" w:hAnsi="宋体"/>
          <w:color w:val="000000"/>
          <w:sz w:val="24"/>
          <w:szCs w:val="24"/>
          <w:highlight w:val="none"/>
          <w:lang w:eastAsia="zh-CN"/>
        </w:rPr>
        <w:t>沭阳县残疾人联合会</w:t>
      </w:r>
      <w:r>
        <w:rPr>
          <w:rFonts w:hint="eastAsia" w:ascii="宋体" w:hAnsi="宋体"/>
          <w:color w:val="000000"/>
          <w:sz w:val="24"/>
          <w:szCs w:val="24"/>
          <w:highlight w:val="none"/>
        </w:rPr>
        <w:t>]的委托，</w:t>
      </w:r>
      <w:r>
        <w:rPr>
          <w:rFonts w:hint="eastAsia" w:ascii="Times New Roman" w:hAnsi="Times New Roman"/>
          <w:color w:val="000000"/>
          <w:sz w:val="24"/>
          <w:szCs w:val="24"/>
          <w:highlight w:val="none"/>
          <w:u w:val="single"/>
        </w:rPr>
        <w:t>[</w:t>
      </w:r>
      <w:r>
        <w:rPr>
          <w:rFonts w:hint="eastAsia" w:ascii="Times New Roman" w:hAnsi="Times New Roman"/>
          <w:color w:val="000000"/>
          <w:sz w:val="24"/>
          <w:szCs w:val="24"/>
          <w:highlight w:val="none"/>
          <w:u w:val="single"/>
          <w:lang w:eastAsia="zh-CN"/>
        </w:rPr>
        <w:t>江苏金信项目管理有限公司</w:t>
      </w:r>
      <w:r>
        <w:rPr>
          <w:rFonts w:hint="eastAsia" w:ascii="Times New Roman" w:hAnsi="Times New Roman"/>
          <w:color w:val="000000"/>
          <w:sz w:val="24"/>
          <w:szCs w:val="24"/>
          <w:highlight w:val="none"/>
          <w:u w:val="single"/>
        </w:rPr>
        <w:t>]</w:t>
      </w:r>
      <w:r>
        <w:rPr>
          <w:rFonts w:hint="eastAsia" w:ascii="宋体" w:hAnsi="宋体"/>
          <w:color w:val="000000"/>
          <w:sz w:val="24"/>
          <w:szCs w:val="24"/>
          <w:highlight w:val="none"/>
        </w:rPr>
        <w:t>就[</w:t>
      </w:r>
      <w:r>
        <w:rPr>
          <w:rFonts w:hint="eastAsia" w:ascii="宋体" w:hAnsi="宋体"/>
          <w:b/>
          <w:bCs/>
          <w:color w:val="000000"/>
          <w:sz w:val="24"/>
          <w:szCs w:val="24"/>
          <w:highlight w:val="none"/>
          <w:lang w:eastAsia="zh-CN"/>
        </w:rPr>
        <w:t>沭阳县2026年重度肢体、智力残疾人寄宿制托养采购项目</w:t>
      </w:r>
      <w:r>
        <w:rPr>
          <w:rFonts w:hint="eastAsia" w:ascii="宋体" w:hAnsi="宋体"/>
          <w:color w:val="000000"/>
          <w:sz w:val="24"/>
          <w:szCs w:val="24"/>
          <w:highlight w:val="none"/>
        </w:rPr>
        <w:t>](</w:t>
      </w:r>
      <w:r>
        <w:rPr>
          <w:rFonts w:hint="eastAsia" w:ascii="宋体" w:hAnsi="宋体"/>
          <w:b/>
          <w:bCs/>
          <w:color w:val="000000"/>
          <w:sz w:val="24"/>
          <w:szCs w:val="24"/>
          <w:highlight w:val="none"/>
        </w:rPr>
        <w:t>[</w:t>
      </w:r>
      <w:r>
        <w:rPr>
          <w:rFonts w:hint="eastAsia" w:ascii="宋体" w:hAnsi="宋体"/>
          <w:b/>
          <w:bCs/>
          <w:color w:val="000000"/>
          <w:sz w:val="24"/>
          <w:szCs w:val="24"/>
          <w:highlight w:val="none"/>
          <w:lang w:eastAsia="zh-CN"/>
        </w:rPr>
        <w:t>JSZC-321322-YLHM-D2026-0004</w:t>
      </w:r>
      <w:r>
        <w:rPr>
          <w:rFonts w:hint="eastAsia" w:ascii="宋体" w:hAnsi="宋体"/>
          <w:b/>
          <w:bCs/>
          <w:color w:val="000000"/>
          <w:sz w:val="24"/>
          <w:szCs w:val="24"/>
          <w:highlight w:val="none"/>
        </w:rPr>
        <w:t>]</w:t>
      </w:r>
      <w:r>
        <w:rPr>
          <w:rFonts w:hint="eastAsia" w:ascii="宋体" w:hAnsi="宋体"/>
          <w:color w:val="000000"/>
          <w:sz w:val="24"/>
          <w:szCs w:val="24"/>
          <w:highlight w:val="none"/>
        </w:rPr>
        <w:t>)项目进行单一来源采购，</w:t>
      </w:r>
      <w:r>
        <w:rPr>
          <w:rFonts w:hint="eastAsia" w:ascii="宋体" w:hAnsi="宋体"/>
          <w:bCs/>
          <w:color w:val="000000"/>
          <w:sz w:val="24"/>
          <w:highlight w:val="none"/>
        </w:rPr>
        <w:t>欢迎符合相关条件的合格供应商参加采购活动。</w:t>
      </w:r>
    </w:p>
    <w:p w14:paraId="657E9D3F">
      <w:pPr>
        <w:keepNext/>
        <w:keepLines/>
        <w:spacing w:before="145" w:after="145" w:line="360" w:lineRule="auto"/>
        <w:ind w:firstLine="498"/>
        <w:outlineLvl w:val="2"/>
        <w:rPr>
          <w:rFonts w:ascii="Times New Roman" w:hAnsi="Times New Roman"/>
          <w:b/>
          <w:bCs/>
          <w:color w:val="000000"/>
          <w:sz w:val="32"/>
          <w:szCs w:val="32"/>
          <w:highlight w:val="none"/>
        </w:rPr>
      </w:pPr>
      <w:bookmarkStart w:id="6" w:name="_Toc35393790"/>
      <w:bookmarkStart w:id="7" w:name="_Toc35393621"/>
      <w:bookmarkStart w:id="8" w:name="_Toc38985263"/>
      <w:bookmarkStart w:id="9" w:name="_Toc28359002"/>
      <w:bookmarkStart w:id="10" w:name="_Toc28359079"/>
      <w:bookmarkStart w:id="11" w:name="_Hlk24379207"/>
      <w:r>
        <w:rPr>
          <w:rFonts w:hint="eastAsia" w:ascii="Times New Roman" w:hAnsi="Times New Roman"/>
          <w:b/>
          <w:bCs/>
          <w:color w:val="000000"/>
          <w:sz w:val="32"/>
          <w:szCs w:val="32"/>
          <w:highlight w:val="none"/>
        </w:rPr>
        <w:t>一、项目基本情况</w:t>
      </w:r>
      <w:bookmarkEnd w:id="6"/>
      <w:bookmarkEnd w:id="7"/>
      <w:bookmarkEnd w:id="8"/>
      <w:bookmarkEnd w:id="9"/>
      <w:bookmarkEnd w:id="10"/>
    </w:p>
    <w:p w14:paraId="4E365E32">
      <w:pPr>
        <w:spacing w:line="360" w:lineRule="auto"/>
        <w:ind w:firstLine="480"/>
        <w:rPr>
          <w:rFonts w:hint="eastAsia" w:ascii="宋体" w:hAnsi="宋体" w:eastAsia="宋体"/>
          <w:b w:val="0"/>
          <w:bCs w:val="0"/>
          <w:color w:val="000000"/>
          <w:sz w:val="24"/>
          <w:szCs w:val="24"/>
          <w:highlight w:val="none"/>
          <w:lang w:val="en-US" w:eastAsia="zh-CN"/>
        </w:rPr>
      </w:pPr>
      <w:r>
        <w:rPr>
          <w:rFonts w:hint="eastAsia" w:ascii="宋体" w:hAnsi="宋体"/>
          <w:color w:val="000000"/>
          <w:sz w:val="24"/>
          <w:szCs w:val="24"/>
          <w:highlight w:val="none"/>
        </w:rPr>
        <w:t>1.项目编号</w:t>
      </w:r>
      <w:r>
        <w:rPr>
          <w:rFonts w:hint="eastAsia" w:ascii="宋体" w:hAnsi="宋体"/>
          <w:b w:val="0"/>
          <w:bCs w:val="0"/>
          <w:color w:val="000000"/>
          <w:sz w:val="24"/>
          <w:szCs w:val="24"/>
          <w:highlight w:val="none"/>
        </w:rPr>
        <w:t>：</w:t>
      </w:r>
      <w:r>
        <w:rPr>
          <w:rFonts w:hint="eastAsia" w:ascii="宋体" w:hAnsi="宋体"/>
          <w:b w:val="0"/>
          <w:bCs w:val="0"/>
          <w:color w:val="000000"/>
          <w:sz w:val="24"/>
          <w:szCs w:val="24"/>
          <w:highlight w:val="none"/>
          <w:lang w:eastAsia="zh-CN"/>
        </w:rPr>
        <w:t>JSZC-321322-YLHM-D2026-0004</w:t>
      </w:r>
    </w:p>
    <w:p w14:paraId="50BF136A">
      <w:pPr>
        <w:spacing w:line="360" w:lineRule="auto"/>
        <w:ind w:firstLine="480"/>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rPr>
        <w:t>2.项目名称：</w:t>
      </w:r>
      <w:bookmarkEnd w:id="11"/>
      <w:r>
        <w:rPr>
          <w:rFonts w:hint="eastAsia" w:ascii="宋体" w:hAnsi="宋体"/>
          <w:b w:val="0"/>
          <w:bCs w:val="0"/>
          <w:color w:val="000000"/>
          <w:sz w:val="24"/>
          <w:szCs w:val="24"/>
          <w:highlight w:val="none"/>
          <w:lang w:eastAsia="zh-CN"/>
        </w:rPr>
        <w:t>沭阳县2026年重度肢体、智力残疾人寄宿制托养采购项目</w:t>
      </w:r>
    </w:p>
    <w:p w14:paraId="7AB7A9DC">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3.预算金额：</w:t>
      </w:r>
      <w:r>
        <w:rPr>
          <w:rFonts w:hint="eastAsia" w:ascii="宋体" w:hAnsi="宋体"/>
          <w:color w:val="000000"/>
          <w:sz w:val="24"/>
          <w:szCs w:val="24"/>
          <w:highlight w:val="none"/>
          <w:lang w:val="en-US" w:eastAsia="zh-CN"/>
        </w:rPr>
        <w:t>144</w:t>
      </w:r>
      <w:r>
        <w:rPr>
          <w:rFonts w:hint="eastAsia" w:ascii="宋体" w:hAnsi="宋体"/>
          <w:color w:val="000000"/>
          <w:sz w:val="24"/>
          <w:szCs w:val="24"/>
          <w:highlight w:val="none"/>
        </w:rPr>
        <w:t>万元</w:t>
      </w:r>
    </w:p>
    <w:p w14:paraId="509307E5">
      <w:pPr>
        <w:spacing w:line="360" w:lineRule="auto"/>
        <w:ind w:firstLine="480"/>
        <w:rPr>
          <w:rFonts w:hint="eastAsia"/>
          <w:color w:val="000000"/>
          <w:sz w:val="24"/>
          <w:szCs w:val="24"/>
          <w:highlight w:val="none"/>
        </w:rPr>
      </w:pPr>
      <w:r>
        <w:rPr>
          <w:rFonts w:hint="eastAsia" w:ascii="宋体" w:hAnsi="宋体"/>
          <w:color w:val="000000"/>
          <w:sz w:val="24"/>
          <w:szCs w:val="24"/>
          <w:highlight w:val="none"/>
        </w:rPr>
        <w:t>4.</w:t>
      </w:r>
      <w:r>
        <w:rPr>
          <w:rFonts w:hint="eastAsia"/>
          <w:color w:val="000000"/>
          <w:sz w:val="24"/>
          <w:szCs w:val="24"/>
          <w:highlight w:val="none"/>
        </w:rPr>
        <w:t xml:space="preserve"> 本项目</w:t>
      </w:r>
      <w:r>
        <w:rPr>
          <w:rFonts w:hint="eastAsia"/>
          <w:color w:val="000000"/>
          <w:sz w:val="24"/>
          <w:szCs w:val="24"/>
          <w:highlight w:val="none"/>
          <w:u w:val="single"/>
        </w:rPr>
        <w:t xml:space="preserve"> 设定 </w:t>
      </w:r>
      <w:r>
        <w:rPr>
          <w:rFonts w:hint="eastAsia"/>
          <w:color w:val="000000"/>
          <w:sz w:val="24"/>
          <w:szCs w:val="24"/>
          <w:highlight w:val="none"/>
        </w:rPr>
        <w:t>最高限价，最高限价为</w:t>
      </w:r>
      <w:r>
        <w:rPr>
          <w:rFonts w:hint="eastAsia" w:ascii="宋体" w:hAnsi="宋体"/>
          <w:color w:val="000000"/>
          <w:sz w:val="24"/>
          <w:szCs w:val="24"/>
          <w:highlight w:val="none"/>
          <w:u w:val="single"/>
          <w:lang w:val="en-US" w:eastAsia="zh-CN"/>
        </w:rPr>
        <w:t>144</w:t>
      </w:r>
      <w:r>
        <w:rPr>
          <w:rFonts w:hint="eastAsia"/>
          <w:color w:val="000000"/>
          <w:sz w:val="24"/>
          <w:szCs w:val="24"/>
          <w:highlight w:val="none"/>
        </w:rPr>
        <w:t>万元。注：依据政策要求，本项目不议价，在投标文件制作时，本项目</w:t>
      </w:r>
      <w:r>
        <w:rPr>
          <w:rFonts w:hint="eastAsia"/>
          <w:b/>
          <w:color w:val="000000"/>
          <w:sz w:val="24"/>
          <w:szCs w:val="24"/>
          <w:highlight w:val="none"/>
        </w:rPr>
        <w:t>开标一览表中“投标总报价”统一填入</w:t>
      </w:r>
      <w:r>
        <w:rPr>
          <w:rFonts w:hint="eastAsia"/>
          <w:b/>
          <w:color w:val="000000"/>
          <w:sz w:val="24"/>
          <w:szCs w:val="24"/>
          <w:highlight w:val="none"/>
          <w:lang w:val="en-US" w:eastAsia="zh-CN"/>
        </w:rPr>
        <w:t>144</w:t>
      </w:r>
      <w:r>
        <w:rPr>
          <w:rFonts w:hint="eastAsia"/>
          <w:b/>
          <w:color w:val="000000"/>
          <w:sz w:val="24"/>
          <w:szCs w:val="24"/>
          <w:highlight w:val="none"/>
        </w:rPr>
        <w:t>万元</w:t>
      </w:r>
      <w:r>
        <w:rPr>
          <w:rFonts w:hint="eastAsia"/>
          <w:color w:val="000000"/>
          <w:sz w:val="24"/>
          <w:szCs w:val="24"/>
          <w:highlight w:val="none"/>
        </w:rPr>
        <w:t>。</w:t>
      </w:r>
    </w:p>
    <w:p w14:paraId="62B17229">
      <w:pPr>
        <w:spacing w:line="500" w:lineRule="exact"/>
        <w:ind w:firstLine="480"/>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5.采购需求（简介）：</w:t>
      </w:r>
      <w:r>
        <w:rPr>
          <w:rFonts w:hint="eastAsia" w:ascii="宋体" w:hAnsi="宋体" w:cs="Times New Roman"/>
          <w:color w:val="000000"/>
          <w:sz w:val="24"/>
          <w:szCs w:val="24"/>
          <w:highlight w:val="none"/>
          <w:lang w:eastAsia="zh-CN"/>
        </w:rPr>
        <w:t>沭阳县2026年重度肢体、智力残疾人寄宿制托养采购项目，对本县低保、低收入家庭和家庭照料困难的16-59周岁无业且重度肢体、智力残疾人托养服务。服务人数约60人（以实际入托为准），采取24小时集中居住和照料模式；对托养对象提供生活照料、护理、自理和社会适应能力康复训练</w:t>
      </w:r>
      <w:r>
        <w:rPr>
          <w:rFonts w:hint="eastAsia" w:ascii="宋体" w:hAnsi="宋体" w:eastAsia="宋体" w:cs="Times New Roman"/>
          <w:color w:val="000000"/>
          <w:sz w:val="24"/>
          <w:szCs w:val="24"/>
          <w:highlight w:val="none"/>
          <w:lang w:eastAsia="zh-CN"/>
        </w:rPr>
        <w:t>。</w:t>
      </w:r>
      <w:r>
        <w:rPr>
          <w:rFonts w:hint="eastAsia" w:ascii="Calibri" w:hAnsi="Calibri" w:eastAsia="宋体" w:cs="Times New Roman"/>
          <w:color w:val="000000"/>
          <w:sz w:val="24"/>
          <w:szCs w:val="24"/>
          <w:highlight w:val="none"/>
        </w:rPr>
        <w:t>详细内容见本采购文件</w:t>
      </w:r>
      <w:r>
        <w:rPr>
          <w:rFonts w:hint="eastAsia" w:ascii="Calibri" w:hAnsi="Calibri" w:eastAsia="宋体" w:cs="Times New Roman"/>
          <w:color w:val="000000"/>
          <w:sz w:val="24"/>
          <w:szCs w:val="24"/>
          <w:highlight w:val="none"/>
          <w:lang w:val="en-US" w:eastAsia="zh-CN"/>
        </w:rPr>
        <w:t>采购需求。</w:t>
      </w:r>
    </w:p>
    <w:p w14:paraId="2AA4F5CB">
      <w:pPr>
        <w:ind w:firstLine="480"/>
        <w:rPr>
          <w:rFonts w:hint="eastAsia" w:ascii="宋体" w:hAnsi="宋体" w:cs="宋体"/>
          <w:color w:val="000000"/>
          <w:sz w:val="24"/>
          <w:szCs w:val="24"/>
          <w:highlight w:val="none"/>
          <w:lang w:val="en-US" w:eastAsia="zh-CN"/>
        </w:rPr>
      </w:pPr>
    </w:p>
    <w:p w14:paraId="654B3BB1">
      <w:pPr>
        <w:keepNext w:val="0"/>
        <w:keepLines w:val="0"/>
        <w:pageBreakBefore w:val="0"/>
        <w:widowControl w:val="0"/>
        <w:spacing w:line="360" w:lineRule="auto"/>
        <w:ind w:firstLine="480"/>
        <w:jc w:val="left"/>
        <w:rPr>
          <w:rFonts w:hint="eastAsia"/>
          <w:color w:val="000000"/>
          <w:sz w:val="24"/>
          <w:szCs w:val="24"/>
          <w:highlight w:val="none"/>
        </w:rPr>
      </w:pPr>
      <w:r>
        <w:rPr>
          <w:rFonts w:hint="eastAsia" w:ascii="宋体" w:hAnsi="宋体"/>
          <w:color w:val="000000"/>
          <w:sz w:val="24"/>
          <w:szCs w:val="24"/>
          <w:highlight w:val="none"/>
        </w:rPr>
        <w:t>5.合同履行期限：</w:t>
      </w:r>
      <w:bookmarkStart w:id="12" w:name="_Toc28359003"/>
      <w:bookmarkStart w:id="13" w:name="_Toc35393622"/>
      <w:bookmarkStart w:id="14" w:name="_Toc28359080"/>
      <w:bookmarkStart w:id="15" w:name="_Toc35393791"/>
      <w:bookmarkStart w:id="16" w:name="_Toc38985264"/>
      <w:r>
        <w:rPr>
          <w:rFonts w:hint="eastAsia" w:ascii="宋体" w:hAnsi="宋体" w:eastAsia="宋体" w:cs="宋体"/>
          <w:color w:val="auto"/>
          <w:sz w:val="24"/>
          <w:szCs w:val="24"/>
          <w:highlight w:val="none"/>
          <w:lang w:val="en-US" w:eastAsia="zh-CN" w:bidi="ar-SA"/>
        </w:rPr>
        <w:t>项目服务时间为1年，自合同签订之日起计</w:t>
      </w:r>
      <w:r>
        <w:rPr>
          <w:rFonts w:hint="eastAsia"/>
          <w:color w:val="000000"/>
          <w:sz w:val="24"/>
          <w:szCs w:val="24"/>
          <w:highlight w:val="none"/>
        </w:rPr>
        <w:t xml:space="preserve">。   </w:t>
      </w:r>
    </w:p>
    <w:p w14:paraId="162EFD2D">
      <w:pPr>
        <w:keepNext/>
        <w:keepLines/>
        <w:spacing w:before="145" w:after="145" w:line="360" w:lineRule="auto"/>
        <w:ind w:firstLine="498"/>
        <w:outlineLvl w:val="2"/>
        <w:rPr>
          <w:rFonts w:hint="eastAsia"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二、</w:t>
      </w:r>
      <w:bookmarkEnd w:id="12"/>
      <w:bookmarkEnd w:id="13"/>
      <w:bookmarkEnd w:id="14"/>
      <w:bookmarkEnd w:id="15"/>
      <w:bookmarkEnd w:id="16"/>
      <w:r>
        <w:rPr>
          <w:rFonts w:hint="eastAsia" w:ascii="Times New Roman" w:hAnsi="Times New Roman" w:eastAsia="宋体" w:cs="Times New Roman"/>
          <w:b/>
          <w:bCs/>
          <w:color w:val="000000"/>
          <w:sz w:val="32"/>
          <w:szCs w:val="32"/>
          <w:highlight w:val="none"/>
        </w:rPr>
        <w:t>合格单一来源供应商资格要求</w:t>
      </w:r>
    </w:p>
    <w:p w14:paraId="7AEF8D51">
      <w:pPr>
        <w:ind w:firstLine="480"/>
        <w:rPr>
          <w:rFonts w:hint="eastAsia" w:ascii="宋体" w:hAnsi="宋体"/>
          <w:color w:val="000000"/>
          <w:sz w:val="24"/>
          <w:szCs w:val="24"/>
          <w:highlight w:val="none"/>
        </w:rPr>
      </w:pPr>
      <w:bookmarkStart w:id="17" w:name="_Toc35393623"/>
      <w:bookmarkStart w:id="18" w:name="_Toc38985265"/>
      <w:bookmarkStart w:id="19" w:name="_Toc28359004"/>
      <w:bookmarkStart w:id="20" w:name="_Toc28359081"/>
      <w:bookmarkStart w:id="21" w:name="_Toc35393792"/>
      <w:r>
        <w:rPr>
          <w:rFonts w:hint="eastAsia" w:ascii="宋体" w:hAnsi="宋体"/>
          <w:color w:val="000000"/>
          <w:sz w:val="24"/>
          <w:szCs w:val="24"/>
          <w:highlight w:val="none"/>
        </w:rPr>
        <w:t>（一</w:t>
      </w:r>
      <w:r>
        <w:rPr>
          <w:rFonts w:ascii="宋体" w:hAnsi="宋体"/>
          <w:color w:val="000000"/>
          <w:sz w:val="24"/>
          <w:szCs w:val="24"/>
          <w:highlight w:val="none"/>
        </w:rPr>
        <w:t>）</w:t>
      </w:r>
      <w:r>
        <w:rPr>
          <w:rFonts w:hint="eastAsia" w:ascii="宋体" w:hAnsi="宋体"/>
          <w:color w:val="000000"/>
          <w:sz w:val="24"/>
          <w:szCs w:val="24"/>
          <w:highlight w:val="none"/>
        </w:rPr>
        <w:t>通用</w:t>
      </w:r>
      <w:r>
        <w:rPr>
          <w:rFonts w:ascii="宋体" w:hAnsi="宋体"/>
          <w:color w:val="000000"/>
          <w:sz w:val="24"/>
          <w:szCs w:val="24"/>
          <w:highlight w:val="none"/>
        </w:rPr>
        <w:t>资格要求</w:t>
      </w:r>
    </w:p>
    <w:p w14:paraId="447A0A10">
      <w:pPr>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1.具备《中华人民共和国政府采购法》第二十二条第一款规定的6项条件（按要求提供声明及信用承诺）；</w:t>
      </w:r>
    </w:p>
    <w:p w14:paraId="58F0437A">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2.信用信息。信用信息查询渠道：“信用中国”网（www.creditchina.gov.cn）、“中国政府采购”网（www.ccgp.gov.cn）、江苏政府采购网（www.ccgp-jiangsu.gov.cn）。    </w:t>
      </w:r>
    </w:p>
    <w:p w14:paraId="5B9EE2A0">
      <w:pPr>
        <w:ind w:firstLine="480"/>
        <w:rPr>
          <w:rFonts w:hint="eastAsia" w:ascii="华文新魏" w:hAnsi="宋体" w:eastAsia="华文新魏"/>
          <w:color w:val="000000"/>
          <w:sz w:val="36"/>
          <w:szCs w:val="36"/>
          <w:highlight w:val="none"/>
        </w:rPr>
      </w:pPr>
      <w:r>
        <w:rPr>
          <w:rFonts w:hint="eastAsia" w:ascii="Times New Roman" w:hAnsi="Times New Roman"/>
          <w:color w:val="000000"/>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00C3B1D2">
      <w:pPr>
        <w:ind w:firstLine="480"/>
        <w:rPr>
          <w:rFonts w:hint="eastAsia" w:ascii="宋体" w:hAnsi="宋体" w:eastAsia="宋体" w:cs="宋体"/>
          <w:color w:val="auto"/>
          <w:sz w:val="24"/>
          <w:szCs w:val="24"/>
          <w:highlight w:val="none"/>
          <w:lang w:eastAsia="zh-CN"/>
        </w:rPr>
      </w:pPr>
      <w:r>
        <w:rPr>
          <w:rFonts w:hint="eastAsia" w:ascii="宋体" w:hAnsi="宋体"/>
          <w:color w:val="000000"/>
          <w:sz w:val="24"/>
          <w:szCs w:val="24"/>
          <w:highlight w:val="none"/>
        </w:rPr>
        <w:t>3.落实政府采购政策需满足的资格要求：</w:t>
      </w:r>
      <w:r>
        <w:rPr>
          <w:rFonts w:hint="eastAsia" w:ascii="宋体" w:hAnsi="宋体"/>
          <w:color w:val="auto"/>
          <w:sz w:val="24"/>
          <w:szCs w:val="24"/>
          <w:highlight w:val="none"/>
          <w:lang w:eastAsia="zh-CN"/>
        </w:rPr>
        <w:t>无。</w:t>
      </w:r>
    </w:p>
    <w:p w14:paraId="6533C0C1">
      <w:pPr>
        <w:spacing w:line="360" w:lineRule="auto"/>
        <w:ind w:firstLine="480"/>
        <w:rPr>
          <w:rFonts w:ascii="宋体" w:hAnsi="宋体" w:cs="宋体"/>
          <w:color w:val="000000"/>
          <w:sz w:val="24"/>
          <w:szCs w:val="24"/>
          <w:highlight w:val="none"/>
        </w:rPr>
      </w:pPr>
      <w:r>
        <w:rPr>
          <w:rFonts w:hint="eastAsia" w:ascii="宋体" w:hAnsi="宋体"/>
          <w:color w:val="000000"/>
          <w:sz w:val="24"/>
          <w:szCs w:val="24"/>
          <w:highlight w:val="none"/>
        </w:rPr>
        <w:t>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联合体参与单一来源采购活动。</w:t>
      </w:r>
    </w:p>
    <w:p w14:paraId="29F7B7ED">
      <w:pPr>
        <w:ind w:firstLine="480"/>
        <w:rPr>
          <w:rFonts w:hint="eastAsia" w:eastAsia="宋体" w:cs="宋体"/>
          <w:color w:val="000000"/>
          <w:sz w:val="24"/>
          <w:szCs w:val="24"/>
          <w:highlight w:val="none"/>
          <w:lang w:eastAsia="zh-CN"/>
        </w:rPr>
      </w:pPr>
      <w:r>
        <w:rPr>
          <w:rFonts w:hint="eastAsia" w:ascii="宋体" w:hAnsi="宋体"/>
          <w:color w:val="000000"/>
          <w:sz w:val="24"/>
          <w:szCs w:val="24"/>
          <w:highlight w:val="none"/>
        </w:rPr>
        <w:t>（二）本项目的特定资格要求</w:t>
      </w:r>
      <w:bookmarkEnd w:id="17"/>
      <w:bookmarkEnd w:id="18"/>
      <w:bookmarkEnd w:id="19"/>
      <w:bookmarkEnd w:id="20"/>
      <w:bookmarkEnd w:id="21"/>
      <w:bookmarkStart w:id="22" w:name="_Toc28359005"/>
      <w:bookmarkStart w:id="23" w:name="_Toc28359082"/>
      <w:bookmarkStart w:id="24" w:name="_Toc35393793"/>
      <w:bookmarkStart w:id="25" w:name="_Toc38985266"/>
      <w:bookmarkStart w:id="26" w:name="_Toc35393624"/>
      <w:r>
        <w:rPr>
          <w:rFonts w:hint="eastAsia" w:ascii="宋体" w:hAnsi="宋体"/>
          <w:color w:val="000000"/>
          <w:sz w:val="24"/>
          <w:szCs w:val="24"/>
          <w:highlight w:val="none"/>
          <w:lang w:eastAsia="zh-CN"/>
        </w:rPr>
        <w:t>：无。</w:t>
      </w:r>
    </w:p>
    <w:p w14:paraId="793081DD">
      <w:pPr>
        <w:keepNext/>
        <w:keepLines/>
        <w:spacing w:before="145" w:after="145" w:line="360" w:lineRule="auto"/>
        <w:ind w:firstLine="498"/>
        <w:outlineLvl w:val="2"/>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三、提交</w:t>
      </w:r>
      <w:bookmarkEnd w:id="22"/>
      <w:bookmarkEnd w:id="23"/>
      <w:r>
        <w:rPr>
          <w:rFonts w:hint="eastAsia" w:ascii="Times New Roman" w:hAnsi="Times New Roman"/>
          <w:b/>
          <w:bCs/>
          <w:color w:val="000000"/>
          <w:sz w:val="32"/>
          <w:szCs w:val="32"/>
          <w:highlight w:val="none"/>
        </w:rPr>
        <w:t>响应文件截止时间</w:t>
      </w:r>
      <w:bookmarkEnd w:id="24"/>
      <w:bookmarkEnd w:id="25"/>
      <w:bookmarkEnd w:id="26"/>
    </w:p>
    <w:p w14:paraId="2AAD85C4">
      <w:pPr>
        <w:ind w:firstLine="480"/>
        <w:rPr>
          <w:rFonts w:hint="eastAsia" w:ascii="宋体" w:hAnsi="宋体"/>
          <w:bCs/>
          <w:color w:val="000000"/>
          <w:sz w:val="24"/>
          <w:szCs w:val="24"/>
          <w:highlight w:val="none"/>
        </w:rPr>
      </w:pPr>
      <w:r>
        <w:rPr>
          <w:rFonts w:hint="eastAsia" w:ascii="宋体" w:hAnsi="宋体"/>
          <w:bCs/>
          <w:color w:val="000000"/>
          <w:sz w:val="24"/>
          <w:szCs w:val="24"/>
          <w:highlight w:val="none"/>
          <w:u w:val="none"/>
        </w:rPr>
        <w:t>提交响应文件截止时间</w:t>
      </w:r>
      <w:r>
        <w:rPr>
          <w:rFonts w:hint="eastAsia" w:ascii="宋体" w:hAnsi="宋体"/>
          <w:bCs/>
          <w:color w:val="000000"/>
          <w:sz w:val="24"/>
          <w:szCs w:val="24"/>
          <w:highlight w:val="none"/>
          <w:u w:val="none"/>
          <w:lang w:eastAsia="zh-CN"/>
        </w:rPr>
        <w:t>：</w:t>
      </w:r>
      <w:r>
        <w:rPr>
          <w:rFonts w:hint="eastAsia" w:ascii="宋体" w:hAnsi="宋体"/>
          <w:bCs/>
          <w:color w:val="000000"/>
          <w:sz w:val="24"/>
          <w:szCs w:val="24"/>
          <w:highlight w:val="none"/>
          <w:u w:val="single"/>
        </w:rPr>
        <w:t>202</w:t>
      </w:r>
      <w:r>
        <w:rPr>
          <w:rFonts w:hint="eastAsia" w:ascii="宋体" w:hAnsi="宋体"/>
          <w:bCs/>
          <w:color w:val="000000"/>
          <w:sz w:val="24"/>
          <w:szCs w:val="24"/>
          <w:highlight w:val="none"/>
          <w:u w:val="single"/>
          <w:lang w:val="en-US" w:eastAsia="zh-CN"/>
        </w:rPr>
        <w:t>6</w:t>
      </w:r>
      <w:r>
        <w:rPr>
          <w:rFonts w:hint="eastAsia" w:ascii="宋体" w:hAnsi="宋体"/>
          <w:bCs/>
          <w:color w:val="000000"/>
          <w:sz w:val="24"/>
          <w:szCs w:val="24"/>
          <w:highlight w:val="none"/>
          <w:u w:val="single"/>
        </w:rPr>
        <w:t>年</w:t>
      </w:r>
      <w:r>
        <w:rPr>
          <w:rFonts w:hint="eastAsia" w:ascii="宋体" w:hAnsi="宋体"/>
          <w:bCs/>
          <w:color w:val="000000"/>
          <w:sz w:val="24"/>
          <w:szCs w:val="24"/>
          <w:highlight w:val="none"/>
          <w:u w:val="single"/>
          <w:lang w:val="en-US" w:eastAsia="zh-CN"/>
        </w:rPr>
        <w:t>05</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08</w:t>
      </w:r>
      <w:bookmarkStart w:id="178" w:name="_GoBack"/>
      <w:bookmarkEnd w:id="178"/>
      <w:r>
        <w:rPr>
          <w:rFonts w:hint="eastAsia" w:ascii="宋体" w:hAnsi="宋体"/>
          <w:bCs/>
          <w:color w:val="000000"/>
          <w:sz w:val="24"/>
          <w:szCs w:val="24"/>
          <w:highlight w:val="none"/>
          <w:u w:val="single"/>
        </w:rPr>
        <w:t>日09点</w:t>
      </w:r>
      <w:r>
        <w:rPr>
          <w:rFonts w:hint="eastAsia" w:ascii="宋体" w:hAnsi="宋体"/>
          <w:bCs/>
          <w:color w:val="000000"/>
          <w:sz w:val="24"/>
          <w:szCs w:val="24"/>
          <w:highlight w:val="none"/>
          <w:u w:val="single"/>
          <w:lang w:val="en-US" w:eastAsia="zh-CN"/>
        </w:rPr>
        <w:t>30</w:t>
      </w:r>
      <w:r>
        <w:rPr>
          <w:rFonts w:hint="eastAsia" w:ascii="宋体" w:hAnsi="宋体"/>
          <w:bCs/>
          <w:color w:val="000000"/>
          <w:sz w:val="24"/>
          <w:szCs w:val="24"/>
          <w:highlight w:val="none"/>
          <w:u w:val="single"/>
        </w:rPr>
        <w:t>分</w:t>
      </w:r>
      <w:r>
        <w:rPr>
          <w:rFonts w:hint="eastAsia" w:ascii="宋体" w:hAnsi="宋体"/>
          <w:bCs/>
          <w:color w:val="000000"/>
          <w:sz w:val="24"/>
          <w:szCs w:val="24"/>
          <w:highlight w:val="none"/>
        </w:rPr>
        <w:t>（北京时间）。</w:t>
      </w:r>
    </w:p>
    <w:p w14:paraId="53A94BD7">
      <w:pPr>
        <w:spacing w:line="560" w:lineRule="exact"/>
        <w:ind w:left="479"/>
        <w:rPr>
          <w:rFonts w:hint="eastAsia" w:ascii="宋体" w:hAnsi="宋体"/>
          <w:bCs/>
          <w:color w:val="000000"/>
          <w:sz w:val="24"/>
          <w:szCs w:val="24"/>
          <w:highlight w:val="none"/>
        </w:rPr>
      </w:pPr>
      <w:r>
        <w:rPr>
          <w:rFonts w:hint="eastAsia" w:ascii="Times New Roman" w:hAnsi="Times New Roman" w:eastAsia="宋体" w:cs="宋体"/>
          <w:color w:val="000000"/>
          <w:sz w:val="24"/>
          <w:szCs w:val="24"/>
          <w:highlight w:val="none"/>
        </w:rPr>
        <w:t>地点：“苏采云”政府采购交易系统网上开标大厅。</w:t>
      </w:r>
    </w:p>
    <w:p w14:paraId="46AE3930">
      <w:pPr>
        <w:keepNext/>
        <w:keepLines/>
        <w:pageBreakBefore w:val="0"/>
        <w:kinsoku/>
        <w:wordWrap/>
        <w:overflowPunct/>
        <w:topLinePunct w:val="0"/>
        <w:autoSpaceDE/>
        <w:autoSpaceDN/>
        <w:bidi w:val="0"/>
        <w:adjustRightInd/>
        <w:snapToGrid/>
        <w:spacing w:before="145" w:after="145" w:line="400" w:lineRule="exact"/>
        <w:ind w:firstLine="498"/>
        <w:textAlignment w:val="auto"/>
        <w:outlineLvl w:val="2"/>
        <w:rPr>
          <w:rFonts w:hint="eastAsia" w:ascii="Times New Roman" w:hAnsi="Times New Roman" w:eastAsia="宋体" w:cs="Times New Roman"/>
          <w:b/>
          <w:bCs/>
          <w:color w:val="000000"/>
          <w:sz w:val="32"/>
          <w:szCs w:val="32"/>
          <w:highlight w:val="none"/>
        </w:rPr>
      </w:pPr>
      <w:bookmarkStart w:id="27" w:name="_Toc28359085"/>
      <w:bookmarkStart w:id="28" w:name="_Toc35393627"/>
      <w:bookmarkStart w:id="29" w:name="_Toc35393796"/>
      <w:bookmarkStart w:id="30" w:name="_Toc38985269"/>
      <w:bookmarkStart w:id="31" w:name="_Toc28359008"/>
      <w:r>
        <w:rPr>
          <w:rFonts w:hint="eastAsia" w:ascii="Times New Roman" w:hAnsi="Times New Roman" w:eastAsia="宋体" w:cs="Times New Roman"/>
          <w:b/>
          <w:bCs/>
          <w:color w:val="000000"/>
          <w:sz w:val="32"/>
          <w:szCs w:val="32"/>
          <w:highlight w:val="none"/>
        </w:rPr>
        <w:t>四、本次单一来源采购联系方式</w:t>
      </w:r>
      <w:bookmarkEnd w:id="27"/>
      <w:bookmarkEnd w:id="28"/>
      <w:bookmarkEnd w:id="29"/>
      <w:bookmarkEnd w:id="30"/>
      <w:bookmarkEnd w:id="31"/>
    </w:p>
    <w:p w14:paraId="7DBE671E">
      <w:pPr>
        <w:pageBreakBefore w:val="0"/>
        <w:widowControl/>
        <w:kinsoku/>
        <w:wordWrap/>
        <w:overflowPunct/>
        <w:topLinePunct w:val="0"/>
        <w:autoSpaceDE/>
        <w:autoSpaceDN/>
        <w:bidi w:val="0"/>
        <w:adjustRightInd/>
        <w:snapToGrid/>
        <w:spacing w:line="400" w:lineRule="exact"/>
        <w:ind w:firstLine="560"/>
        <w:jc w:val="left"/>
        <w:textAlignment w:val="auto"/>
        <w:rPr>
          <w:rFonts w:hint="eastAsia" w:ascii="Times New Roman" w:hAnsi="Times New Roman" w:eastAsia="宋体" w:cs="宋体"/>
          <w:sz w:val="28"/>
          <w:szCs w:val="28"/>
        </w:rPr>
      </w:pPr>
      <w:r>
        <w:rPr>
          <w:rFonts w:hint="eastAsia" w:ascii="Times New Roman" w:hAnsi="Times New Roman" w:eastAsia="宋体" w:cs="宋体"/>
          <w:sz w:val="28"/>
          <w:szCs w:val="28"/>
        </w:rPr>
        <w:t>1.采购人信息</w:t>
      </w:r>
    </w:p>
    <w:p w14:paraId="41F13F91">
      <w:pPr>
        <w:pageBreakBefore w:val="0"/>
        <w:kinsoku/>
        <w:wordWrap/>
        <w:overflowPunct/>
        <w:topLinePunct w:val="0"/>
        <w:autoSpaceDE/>
        <w:autoSpaceDN/>
        <w:bidi w:val="0"/>
        <w:adjustRightInd/>
        <w:snapToGrid/>
        <w:spacing w:line="400" w:lineRule="exact"/>
        <w:ind w:left="1079" w:hanging="300"/>
        <w:jc w:val="left"/>
        <w:textAlignment w:val="auto"/>
        <w:rPr>
          <w:rFonts w:hint="eastAsia" w:ascii="Times New Roman" w:hAnsi="Times New Roman" w:eastAsia="宋体" w:cs="Times New Roman"/>
          <w:sz w:val="24"/>
          <w:szCs w:val="24"/>
          <w:lang w:eastAsia="zh-CN"/>
        </w:rPr>
      </w:pPr>
      <w:bookmarkStart w:id="32" w:name="_Toc28359009"/>
      <w:bookmarkStart w:id="33" w:name="_Toc28359086"/>
      <w:r>
        <w:rPr>
          <w:rFonts w:hint="eastAsia" w:ascii="Times New Roman" w:hAnsi="Times New Roman" w:eastAsia="宋体" w:cs="Times New Roman"/>
          <w:sz w:val="24"/>
          <w:szCs w:val="24"/>
          <w:lang w:eastAsia="zh-CN"/>
        </w:rPr>
        <w:t>名 称：沭阳县残疾人联合会</w:t>
      </w:r>
    </w:p>
    <w:p w14:paraId="466AB5AB">
      <w:pPr>
        <w:pageBreakBefore w:val="0"/>
        <w:kinsoku/>
        <w:wordWrap/>
        <w:overflowPunct/>
        <w:topLinePunct w:val="0"/>
        <w:autoSpaceDE/>
        <w:autoSpaceDN/>
        <w:bidi w:val="0"/>
        <w:adjustRightInd/>
        <w:snapToGrid/>
        <w:spacing w:line="400" w:lineRule="exact"/>
        <w:ind w:left="1079" w:hanging="300"/>
        <w:jc w:val="left"/>
        <w:textAlignment w:val="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地址：</w:t>
      </w:r>
      <w:r>
        <w:rPr>
          <w:rFonts w:hint="eastAsia" w:ascii="Times New Roman" w:hAnsi="Times New Roman" w:eastAsia="宋体" w:cs="Times New Roman"/>
          <w:sz w:val="24"/>
          <w:szCs w:val="24"/>
          <w:lang w:val="en-US" w:eastAsia="zh-CN"/>
        </w:rPr>
        <w:t>沭阳县长安路349号</w:t>
      </w:r>
    </w:p>
    <w:p w14:paraId="4C5DADC8">
      <w:pPr>
        <w:pageBreakBefore w:val="0"/>
        <w:kinsoku/>
        <w:wordWrap/>
        <w:overflowPunct/>
        <w:topLinePunct w:val="0"/>
        <w:autoSpaceDE/>
        <w:autoSpaceDN/>
        <w:bidi w:val="0"/>
        <w:adjustRightInd/>
        <w:snapToGrid/>
        <w:spacing w:line="400" w:lineRule="exact"/>
        <w:ind w:left="1079" w:hanging="300"/>
        <w:jc w:val="left"/>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lang w:eastAsia="zh-CN"/>
        </w:rPr>
        <w:t>联系人：</w:t>
      </w:r>
      <w:r>
        <w:rPr>
          <w:rFonts w:hint="eastAsia" w:ascii="Times New Roman" w:hAnsi="Times New Roman" w:cs="Times New Roman"/>
          <w:sz w:val="24"/>
          <w:szCs w:val="24"/>
          <w:highlight w:val="none"/>
          <w:lang w:val="en-US" w:eastAsia="zh-CN"/>
        </w:rPr>
        <w:t>陈敏</w:t>
      </w:r>
    </w:p>
    <w:p w14:paraId="6D5B4869">
      <w:pPr>
        <w:pageBreakBefore w:val="0"/>
        <w:kinsoku/>
        <w:wordWrap/>
        <w:overflowPunct/>
        <w:topLinePunct w:val="0"/>
        <w:autoSpaceDE/>
        <w:autoSpaceDN/>
        <w:bidi w:val="0"/>
        <w:adjustRightInd/>
        <w:snapToGrid/>
        <w:spacing w:line="400" w:lineRule="exact"/>
        <w:ind w:left="1079" w:hanging="300"/>
        <w:jc w:val="left"/>
        <w:textAlignment w:val="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联系方式：</w:t>
      </w:r>
      <w:r>
        <w:rPr>
          <w:rFonts w:hint="eastAsia" w:ascii="Times New Roman" w:hAnsi="Times New Roman" w:cs="Times New Roman"/>
          <w:sz w:val="24"/>
          <w:szCs w:val="24"/>
          <w:highlight w:val="none"/>
          <w:lang w:val="en-US" w:eastAsia="zh-CN"/>
        </w:rPr>
        <w:t>17802576184</w:t>
      </w:r>
    </w:p>
    <w:p w14:paraId="5CD3BAE5">
      <w:pPr>
        <w:pageBreakBefore w:val="0"/>
        <w:widowControl/>
        <w:kinsoku/>
        <w:wordWrap/>
        <w:overflowPunct/>
        <w:topLinePunct w:val="0"/>
        <w:autoSpaceDE/>
        <w:autoSpaceDN/>
        <w:bidi w:val="0"/>
        <w:adjustRightInd/>
        <w:snapToGrid/>
        <w:spacing w:line="400" w:lineRule="exact"/>
        <w:ind w:firstLine="560"/>
        <w:jc w:val="left"/>
        <w:textAlignment w:val="auto"/>
        <w:rPr>
          <w:rFonts w:hint="eastAsia" w:ascii="Times New Roman" w:hAnsi="Times New Roman" w:eastAsia="宋体" w:cs="宋体"/>
          <w:sz w:val="28"/>
          <w:szCs w:val="28"/>
        </w:rPr>
      </w:pPr>
      <w:r>
        <w:rPr>
          <w:rFonts w:hint="eastAsia" w:ascii="Times New Roman" w:hAnsi="Times New Roman" w:eastAsia="宋体" w:cs="宋体"/>
          <w:sz w:val="28"/>
          <w:szCs w:val="28"/>
        </w:rPr>
        <w:t>2.采购代理机构信息</w:t>
      </w:r>
      <w:bookmarkEnd w:id="32"/>
      <w:bookmarkEnd w:id="33"/>
    </w:p>
    <w:p w14:paraId="563B1119">
      <w:pPr>
        <w:pageBreakBefore w:val="0"/>
        <w:kinsoku/>
        <w:wordWrap/>
        <w:overflowPunct/>
        <w:topLinePunct w:val="0"/>
        <w:autoSpaceDE/>
        <w:autoSpaceDN/>
        <w:bidi w:val="0"/>
        <w:adjustRightInd/>
        <w:snapToGrid/>
        <w:spacing w:line="400" w:lineRule="exact"/>
        <w:ind w:left="1079" w:hanging="300"/>
        <w:jc w:val="left"/>
        <w:textAlignment w:val="auto"/>
        <w:rPr>
          <w:rFonts w:hint="eastAsia" w:ascii="Times New Roman" w:hAnsi="Times New Roman" w:eastAsia="宋体" w:cs="Times New Roman"/>
          <w:sz w:val="24"/>
          <w:szCs w:val="24"/>
          <w:lang w:eastAsia="zh-CN"/>
        </w:rPr>
      </w:pPr>
      <w:bookmarkStart w:id="34" w:name="_Toc28359010"/>
      <w:bookmarkStart w:id="35" w:name="_Toc28359087"/>
      <w:r>
        <w:rPr>
          <w:rFonts w:hint="eastAsia" w:ascii="Times New Roman" w:hAnsi="Times New Roman" w:eastAsia="宋体" w:cs="Times New Roman"/>
          <w:sz w:val="24"/>
          <w:szCs w:val="24"/>
        </w:rPr>
        <w:t>名 称：</w:t>
      </w:r>
      <w:r>
        <w:rPr>
          <w:rFonts w:hint="eastAsia" w:ascii="Times New Roman" w:hAnsi="Times New Roman" w:cs="Times New Roman"/>
          <w:sz w:val="24"/>
          <w:szCs w:val="24"/>
          <w:lang w:eastAsia="zh-CN"/>
        </w:rPr>
        <w:t>江苏金信项目管理有限公司</w:t>
      </w:r>
    </w:p>
    <w:p w14:paraId="53D5F7CB">
      <w:pPr>
        <w:pageBreakBefore w:val="0"/>
        <w:kinsoku/>
        <w:wordWrap/>
        <w:overflowPunct/>
        <w:topLinePunct w:val="0"/>
        <w:autoSpaceDE/>
        <w:autoSpaceDN/>
        <w:bidi w:val="0"/>
        <w:adjustRightInd/>
        <w:snapToGrid/>
        <w:spacing w:line="400" w:lineRule="exact"/>
        <w:ind w:left="1079" w:hanging="300"/>
        <w:jc w:val="left"/>
        <w:textAlignment w:val="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地址：</w:t>
      </w:r>
      <w:r>
        <w:rPr>
          <w:rFonts w:hint="eastAsia" w:ascii="Times New Roman" w:hAnsi="Times New Roman" w:cs="Times New Roman"/>
          <w:sz w:val="24"/>
          <w:szCs w:val="24"/>
          <w:lang w:eastAsia="zh-CN"/>
        </w:rPr>
        <w:t>沭阳县杭州名园西门北侧（翔众汽贸二楼）</w:t>
      </w:r>
    </w:p>
    <w:p w14:paraId="0421A841">
      <w:pPr>
        <w:pageBreakBefore w:val="0"/>
        <w:kinsoku/>
        <w:wordWrap/>
        <w:overflowPunct/>
        <w:topLinePunct w:val="0"/>
        <w:autoSpaceDE/>
        <w:autoSpaceDN/>
        <w:bidi w:val="0"/>
        <w:adjustRightInd/>
        <w:snapToGrid/>
        <w:spacing w:line="400" w:lineRule="exact"/>
        <w:ind w:left="1079" w:hanging="300"/>
        <w:jc w:val="left"/>
        <w:textAlignment w:val="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联系人：</w:t>
      </w:r>
      <w:r>
        <w:rPr>
          <w:rFonts w:hint="eastAsia" w:ascii="Times New Roman" w:hAnsi="Times New Roman" w:cs="Times New Roman"/>
          <w:sz w:val="24"/>
          <w:szCs w:val="24"/>
          <w:lang w:eastAsia="zh-CN"/>
        </w:rPr>
        <w:t xml:space="preserve">李甜 </w:t>
      </w:r>
    </w:p>
    <w:p w14:paraId="687ABDA3">
      <w:pPr>
        <w:pageBreakBefore w:val="0"/>
        <w:kinsoku/>
        <w:wordWrap/>
        <w:overflowPunct/>
        <w:topLinePunct w:val="0"/>
        <w:autoSpaceDE/>
        <w:autoSpaceDN/>
        <w:bidi w:val="0"/>
        <w:adjustRightInd/>
        <w:snapToGrid/>
        <w:spacing w:line="400" w:lineRule="exact"/>
        <w:ind w:left="1079" w:hanging="300"/>
        <w:jc w:val="left"/>
        <w:textAlignment w:val="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联系方式：</w:t>
      </w:r>
      <w:bookmarkEnd w:id="34"/>
      <w:bookmarkEnd w:id="35"/>
      <w:r>
        <w:rPr>
          <w:rFonts w:hint="eastAsia" w:ascii="Times New Roman" w:hAnsi="Times New Roman" w:cs="Times New Roman"/>
          <w:sz w:val="24"/>
          <w:szCs w:val="24"/>
          <w:lang w:eastAsia="zh-CN"/>
        </w:rPr>
        <w:t>18051458657</w:t>
      </w:r>
    </w:p>
    <w:p w14:paraId="16466373">
      <w:pPr>
        <w:pageBreakBefore w:val="0"/>
        <w:widowControl/>
        <w:kinsoku/>
        <w:wordWrap/>
        <w:overflowPunct/>
        <w:topLinePunct w:val="0"/>
        <w:autoSpaceDE/>
        <w:autoSpaceDN/>
        <w:bidi w:val="0"/>
        <w:adjustRightInd/>
        <w:snapToGrid/>
        <w:spacing w:line="400" w:lineRule="exact"/>
        <w:jc w:val="left"/>
        <w:textAlignment w:val="auto"/>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五、其他</w:t>
      </w:r>
    </w:p>
    <w:p w14:paraId="23F9C00B">
      <w:pPr>
        <w:pageBreakBefore w:val="0"/>
        <w:kinsoku/>
        <w:wordWrap/>
        <w:overflowPunct/>
        <w:topLinePunct w:val="0"/>
        <w:autoSpaceDE/>
        <w:autoSpaceDN/>
        <w:bidi w:val="0"/>
        <w:adjustRightInd/>
        <w:snapToGrid/>
        <w:spacing w:line="400" w:lineRule="exact"/>
        <w:ind w:firstLine="480"/>
        <w:textAlignment w:val="auto"/>
        <w:rPr>
          <w:rFonts w:hint="eastAsia" w:ascii="Times New Roman" w:hAnsi="Times New Roman"/>
          <w:color w:val="000000"/>
          <w:sz w:val="24"/>
          <w:highlight w:val="none"/>
        </w:rPr>
      </w:pPr>
      <w:bookmarkStart w:id="36" w:name="EB64e1f522fd8c43fcb4d3ba471386b3e7"/>
      <w:r>
        <w:rPr>
          <w:rFonts w:hint="eastAsia" w:ascii="Times New Roman" w:hAnsi="Times New Roman"/>
          <w:color w:val="000000"/>
          <w:sz w:val="24"/>
          <w:highlight w:val="none"/>
        </w:rPr>
        <w:t>1.财政部门监督电话：</w:t>
      </w:r>
      <w:r>
        <w:rPr>
          <w:rFonts w:hint="eastAsia"/>
          <w:sz w:val="24"/>
          <w:highlight w:val="white"/>
        </w:rPr>
        <w:t>0527-83559270</w:t>
      </w:r>
      <w:r>
        <w:rPr>
          <w:rFonts w:hint="eastAsia" w:ascii="Times New Roman" w:hAnsi="Times New Roman"/>
          <w:color w:val="000000"/>
          <w:sz w:val="24"/>
          <w:highlight w:val="none"/>
        </w:rPr>
        <w:t>。</w:t>
      </w:r>
    </w:p>
    <w:p w14:paraId="49EC1ABD">
      <w:pPr>
        <w:pageBreakBefore w:val="0"/>
        <w:kinsoku/>
        <w:wordWrap/>
        <w:overflowPunct/>
        <w:topLinePunct w:val="0"/>
        <w:autoSpaceDE/>
        <w:autoSpaceDN/>
        <w:bidi w:val="0"/>
        <w:adjustRightInd/>
        <w:snapToGrid/>
        <w:spacing w:line="400" w:lineRule="exact"/>
        <w:ind w:firstLine="480"/>
        <w:textAlignment w:val="auto"/>
        <w:rPr>
          <w:rFonts w:hint="eastAsia" w:ascii="Times New Roman" w:hAnsi="Times New Roman"/>
          <w:color w:val="000000"/>
          <w:sz w:val="24"/>
          <w:highlight w:val="none"/>
        </w:rPr>
      </w:pPr>
      <w:r>
        <w:rPr>
          <w:rFonts w:hint="eastAsia" w:ascii="Times New Roman" w:hAnsi="Times New Roman"/>
          <w:color w:val="000000"/>
          <w:sz w:val="24"/>
          <w:highlight w:val="none"/>
        </w:rPr>
        <w:t>2.“CA”数字证书办理：“苏采云”系统目前仅支持“苏采云”系统下的政务CA。省内各地区办理的“苏采云”系统下的政务CA全省通用。宿迁地区CA数字证书办理联系方式：18762803891。</w:t>
      </w:r>
    </w:p>
    <w:p w14:paraId="2620B9E1">
      <w:pPr>
        <w:pStyle w:val="184"/>
        <w:pageBreakBefore w:val="0"/>
        <w:kinsoku/>
        <w:wordWrap/>
        <w:overflowPunct/>
        <w:topLinePunct w:val="0"/>
        <w:autoSpaceDE/>
        <w:autoSpaceDN/>
        <w:bidi w:val="0"/>
        <w:adjustRightInd/>
        <w:snapToGrid/>
        <w:spacing w:line="400" w:lineRule="exact"/>
        <w:ind w:firstLine="480"/>
        <w:textAlignment w:val="auto"/>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3.宿迁地区“苏采云”技术支持客服电话：0527-84225125、0519-86722806。</w:t>
      </w:r>
    </w:p>
    <w:p w14:paraId="5F0DE823">
      <w:pPr>
        <w:pStyle w:val="184"/>
        <w:pageBreakBefore w:val="0"/>
        <w:kinsoku/>
        <w:wordWrap/>
        <w:overflowPunct/>
        <w:topLinePunct w:val="0"/>
        <w:autoSpaceDE/>
        <w:autoSpaceDN/>
        <w:bidi w:val="0"/>
        <w:adjustRightInd/>
        <w:snapToGrid/>
        <w:spacing w:line="400" w:lineRule="exact"/>
        <w:ind w:firstLine="480"/>
        <w:textAlignment w:val="auto"/>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4.如果供应商通过苏采云系统参与政府采购项目，相关操作手册详见链接：</w:t>
      </w:r>
      <w:r>
        <w:rPr>
          <w:rFonts w:hint="eastAsia" w:ascii="Times New Roman" w:hAnsi="Times New Roman" w:eastAsia="宋体" w:cs="Times New Roman"/>
          <w:color w:val="000000"/>
          <w:spacing w:val="-6"/>
          <w:sz w:val="24"/>
          <w:szCs w:val="21"/>
          <w:highlight w:val="none"/>
          <w:lang w:val="en-US"/>
        </w:rPr>
        <w:t>http://www.ccgp-jiangsu.gov.cn/jiangsu/zlxz/ee/ee3a4bc5a3454aa2b0d9312230633ce9.html。</w:t>
      </w:r>
      <w:bookmarkEnd w:id="36"/>
    </w:p>
    <w:p w14:paraId="0E66AD96">
      <w:pPr>
        <w:pageBreakBefore w:val="0"/>
        <w:tabs>
          <w:tab w:val="left" w:pos="900"/>
        </w:tabs>
        <w:kinsoku/>
        <w:wordWrap/>
        <w:overflowPunct/>
        <w:topLinePunct w:val="0"/>
        <w:autoSpaceDE/>
        <w:autoSpaceDN/>
        <w:bidi w:val="0"/>
        <w:adjustRightInd/>
        <w:snapToGrid/>
        <w:spacing w:line="400" w:lineRule="exact"/>
        <w:ind w:firstLine="480"/>
        <w:textAlignment w:val="auto"/>
        <w:rPr>
          <w:rFonts w:hint="eastAsia" w:ascii="宋体" w:hAnsi="宋体"/>
          <w:color w:val="000000"/>
          <w:sz w:val="24"/>
          <w:szCs w:val="24"/>
          <w:highlight w:val="none"/>
        </w:rPr>
      </w:pPr>
      <w:r>
        <w:rPr>
          <w:rFonts w:hint="eastAsia" w:ascii="Times New Roman" w:hAnsi="Times New Roman"/>
          <w:color w:val="000000"/>
          <w:sz w:val="24"/>
          <w:highlight w:val="none"/>
        </w:rPr>
        <w:t>5.现场勘察及答疑：本项目不组织集中勘察及答疑，供应商如对采购需求有疑问，请咨询采购单位联系人。</w:t>
      </w:r>
    </w:p>
    <w:p w14:paraId="00604D52">
      <w:pPr>
        <w:pageBreakBefore w:val="0"/>
        <w:tabs>
          <w:tab w:val="left" w:pos="900"/>
        </w:tabs>
        <w:kinsoku/>
        <w:wordWrap/>
        <w:overflowPunct/>
        <w:topLinePunct w:val="0"/>
        <w:autoSpaceDE/>
        <w:autoSpaceDN/>
        <w:bidi w:val="0"/>
        <w:adjustRightInd/>
        <w:snapToGrid/>
        <w:spacing w:line="400" w:lineRule="exact"/>
        <w:ind w:firstLine="48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6. 本次单一来源采购不收取保证金。</w:t>
      </w:r>
    </w:p>
    <w:p w14:paraId="385015BD">
      <w:pPr>
        <w:ind w:right="84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w:t>
      </w:r>
    </w:p>
    <w:p w14:paraId="2D2D2A27">
      <w:pPr>
        <w:keepNext/>
        <w:keepLines/>
        <w:spacing w:before="260" w:after="260" w:line="416" w:lineRule="auto"/>
        <w:jc w:val="center"/>
        <w:outlineLvl w:val="1"/>
        <w:rPr>
          <w:rFonts w:hint="eastAsia" w:ascii="黑体" w:hAnsi="Arial" w:eastAsia="黑体" w:cs="Arial"/>
          <w:b/>
          <w:bCs/>
          <w:color w:val="000000"/>
          <w:sz w:val="44"/>
          <w:szCs w:val="44"/>
          <w:highlight w:val="none"/>
        </w:rPr>
      </w:pPr>
      <w:bookmarkStart w:id="37" w:name="_Toc120614211"/>
      <w:r>
        <w:rPr>
          <w:rFonts w:hint="eastAsia" w:ascii="黑体" w:hAnsi="Arial" w:eastAsia="黑体" w:cs="Arial"/>
          <w:b/>
          <w:bCs/>
          <w:color w:val="000000"/>
          <w:sz w:val="44"/>
          <w:szCs w:val="44"/>
          <w:highlight w:val="none"/>
        </w:rPr>
        <w:t xml:space="preserve">第二章  </w:t>
      </w:r>
      <w:bookmarkEnd w:id="1"/>
      <w:bookmarkEnd w:id="2"/>
      <w:bookmarkEnd w:id="3"/>
      <w:bookmarkEnd w:id="4"/>
      <w:bookmarkEnd w:id="5"/>
      <w:bookmarkEnd w:id="37"/>
      <w:r>
        <w:rPr>
          <w:rFonts w:hint="eastAsia" w:ascii="黑体" w:hAnsi="Arial" w:eastAsia="黑体" w:cs="Arial"/>
          <w:b/>
          <w:bCs/>
          <w:color w:val="000000"/>
          <w:sz w:val="44"/>
          <w:szCs w:val="44"/>
          <w:highlight w:val="none"/>
        </w:rPr>
        <w:t>供应商须知</w:t>
      </w:r>
    </w:p>
    <w:p w14:paraId="61D47413">
      <w:pPr>
        <w:keepNext/>
        <w:keepLines/>
        <w:spacing w:before="145" w:after="145" w:line="360" w:lineRule="auto"/>
        <w:ind w:firstLine="498"/>
        <w:outlineLvl w:val="2"/>
        <w:rPr>
          <w:rFonts w:hint="eastAsia" w:ascii="Times New Roman" w:hAnsi="Times New Roman"/>
          <w:b/>
          <w:bCs/>
          <w:color w:val="000000"/>
          <w:sz w:val="32"/>
          <w:szCs w:val="32"/>
          <w:highlight w:val="none"/>
        </w:rPr>
      </w:pPr>
      <w:bookmarkStart w:id="38" w:name="_Toc16938519"/>
      <w:bookmarkStart w:id="39" w:name="_Toc20823275"/>
      <w:bookmarkStart w:id="40" w:name="_Toc120614214"/>
      <w:bookmarkStart w:id="41" w:name="_Toc513029203"/>
      <w:r>
        <w:rPr>
          <w:rFonts w:hint="eastAsia" w:ascii="Times New Roman" w:hAnsi="Times New Roman"/>
          <w:b/>
          <w:bCs/>
          <w:color w:val="000000"/>
          <w:sz w:val="32"/>
          <w:szCs w:val="32"/>
          <w:highlight w:val="none"/>
        </w:rPr>
        <w:t>一、总则</w:t>
      </w:r>
      <w:bookmarkEnd w:id="38"/>
      <w:bookmarkEnd w:id="39"/>
      <w:bookmarkEnd w:id="40"/>
      <w:bookmarkEnd w:id="41"/>
    </w:p>
    <w:p w14:paraId="65E33AB7">
      <w:pPr>
        <w:keepNext/>
        <w:keepLines/>
        <w:ind w:firstLine="420"/>
        <w:outlineLvl w:val="3"/>
        <w:rPr>
          <w:rFonts w:hint="eastAsia" w:ascii="Arial" w:hAnsi="Arial" w:eastAsia="黑体" w:cs="Arial"/>
          <w:color w:val="000000"/>
          <w:sz w:val="28"/>
          <w:szCs w:val="28"/>
          <w:highlight w:val="none"/>
        </w:rPr>
      </w:pPr>
      <w:bookmarkStart w:id="42" w:name="_Hlt16619475"/>
      <w:bookmarkEnd w:id="42"/>
      <w:bookmarkStart w:id="43" w:name="_Toc458694821"/>
      <w:bookmarkStart w:id="44" w:name="_Toc20823276"/>
      <w:bookmarkStart w:id="45" w:name="_Toc513029204"/>
      <w:bookmarkStart w:id="46" w:name="_Toc16938520"/>
      <w:r>
        <w:rPr>
          <w:rFonts w:hint="eastAsia" w:ascii="Arial" w:hAnsi="Arial" w:eastAsia="黑体" w:cs="Arial"/>
          <w:color w:val="000000"/>
          <w:sz w:val="28"/>
          <w:szCs w:val="28"/>
          <w:highlight w:val="none"/>
        </w:rPr>
        <w:t>1</w:t>
      </w:r>
      <w:bookmarkEnd w:id="43"/>
      <w:r>
        <w:rPr>
          <w:rFonts w:hint="eastAsia" w:ascii="Arial" w:hAnsi="Arial" w:eastAsia="黑体" w:cs="Arial"/>
          <w:color w:val="000000"/>
          <w:sz w:val="28"/>
          <w:szCs w:val="28"/>
          <w:highlight w:val="none"/>
        </w:rPr>
        <w:t>、采购方式</w:t>
      </w:r>
      <w:bookmarkEnd w:id="44"/>
      <w:bookmarkEnd w:id="45"/>
      <w:bookmarkEnd w:id="46"/>
    </w:p>
    <w:p w14:paraId="496CADF4">
      <w:pPr>
        <w:spacing w:line="5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1.1 本次政府采购活动采取单一来源采购方式。</w:t>
      </w:r>
    </w:p>
    <w:p w14:paraId="257E392D">
      <w:pPr>
        <w:keepNext/>
        <w:keepLines/>
        <w:ind w:firstLine="420"/>
        <w:outlineLvl w:val="3"/>
        <w:rPr>
          <w:rFonts w:hint="eastAsia" w:ascii="Arial" w:hAnsi="Arial" w:eastAsia="黑体" w:cs="Arial"/>
          <w:color w:val="000000"/>
          <w:sz w:val="28"/>
          <w:szCs w:val="28"/>
          <w:highlight w:val="none"/>
        </w:rPr>
      </w:pPr>
      <w:bookmarkStart w:id="47" w:name="_Toc16938521"/>
      <w:bookmarkStart w:id="48" w:name="_Toc20823277"/>
      <w:bookmarkStart w:id="49" w:name="_Toc513029205"/>
      <w:r>
        <w:rPr>
          <w:rFonts w:hint="eastAsia" w:ascii="Arial" w:hAnsi="Arial" w:eastAsia="黑体" w:cs="Arial"/>
          <w:color w:val="000000"/>
          <w:sz w:val="28"/>
          <w:szCs w:val="28"/>
          <w:highlight w:val="none"/>
        </w:rPr>
        <w:t>2、合格的</w:t>
      </w:r>
      <w:bookmarkEnd w:id="47"/>
      <w:bookmarkEnd w:id="48"/>
      <w:bookmarkEnd w:id="49"/>
      <w:r>
        <w:rPr>
          <w:rFonts w:hint="eastAsia" w:ascii="Arial" w:hAnsi="Arial" w:eastAsia="黑体" w:cs="Arial"/>
          <w:color w:val="000000"/>
          <w:sz w:val="28"/>
          <w:szCs w:val="28"/>
          <w:highlight w:val="none"/>
        </w:rPr>
        <w:t>供应商</w:t>
      </w:r>
    </w:p>
    <w:p w14:paraId="0FC70A52">
      <w:pPr>
        <w:spacing w:line="400" w:lineRule="exact"/>
        <w:ind w:firstLine="480"/>
        <w:rPr>
          <w:rFonts w:hint="eastAsia" w:ascii="Times New Roman" w:hAnsi="Times New Roman"/>
          <w:color w:val="000000"/>
          <w:sz w:val="24"/>
          <w:szCs w:val="24"/>
          <w:highlight w:val="none"/>
        </w:rPr>
      </w:pPr>
      <w:bookmarkStart w:id="50" w:name="_Toc513029206"/>
      <w:bookmarkStart w:id="51" w:name="_Toc16938522"/>
      <w:bookmarkStart w:id="52" w:name="_Toc20823278"/>
      <w:r>
        <w:rPr>
          <w:rFonts w:hint="eastAsia" w:ascii="Times New Roman" w:hAnsi="Times New Roman"/>
          <w:color w:val="000000"/>
          <w:sz w:val="24"/>
          <w:szCs w:val="24"/>
          <w:highlight w:val="none"/>
        </w:rPr>
        <w:t>2. 1 满足采购文件中合格单一来源供应商资格要求的规定。</w:t>
      </w:r>
    </w:p>
    <w:p w14:paraId="62A40BFD">
      <w:pPr>
        <w:spacing w:line="400" w:lineRule="exact"/>
        <w:ind w:firstLine="480"/>
        <w:rPr>
          <w:rFonts w:hint="eastAsia" w:ascii="宋体" w:hAnsi="宋体"/>
          <w:color w:val="000000"/>
          <w:sz w:val="28"/>
          <w:szCs w:val="28"/>
          <w:highlight w:val="none"/>
        </w:rPr>
      </w:pPr>
      <w:r>
        <w:rPr>
          <w:rFonts w:hint="eastAsia" w:ascii="Times New Roman" w:hAnsi="Times New Roman"/>
          <w:color w:val="000000"/>
          <w:sz w:val="24"/>
          <w:szCs w:val="24"/>
          <w:highlight w:val="none"/>
        </w:rPr>
        <w:t>2. 2 满足本采购文件实质性条款的规定。</w:t>
      </w:r>
    </w:p>
    <w:p w14:paraId="07E356AF">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3、适用法律</w:t>
      </w:r>
      <w:bookmarkEnd w:id="50"/>
      <w:bookmarkEnd w:id="51"/>
      <w:bookmarkEnd w:id="52"/>
    </w:p>
    <w:p w14:paraId="5904C229">
      <w:pPr>
        <w:spacing w:line="400" w:lineRule="exact"/>
        <w:ind w:firstLine="420"/>
        <w:rPr>
          <w:rFonts w:hint="eastAsia" w:ascii="宋体" w:hAnsi="宋体"/>
          <w:color w:val="000000"/>
          <w:sz w:val="24"/>
          <w:szCs w:val="21"/>
          <w:highlight w:val="none"/>
        </w:rPr>
      </w:pPr>
      <w:r>
        <w:rPr>
          <w:rFonts w:hint="eastAsia" w:ascii="宋体" w:hAnsi="宋体"/>
          <w:color w:val="000000"/>
          <w:sz w:val="24"/>
          <w:szCs w:val="21"/>
          <w:highlight w:val="none"/>
        </w:rPr>
        <w:t>3.1 本次采购及由此产生的合同受中华人民共和国有关的法律法规制约和保护</w:t>
      </w:r>
      <w:r>
        <w:rPr>
          <w:rFonts w:ascii="宋体" w:hAnsi="宋体"/>
          <w:color w:val="000000"/>
          <w:sz w:val="24"/>
          <w:szCs w:val="21"/>
          <w:highlight w:val="none"/>
        </w:rPr>
        <w:t>。</w:t>
      </w:r>
    </w:p>
    <w:p w14:paraId="5FDD9E43">
      <w:pPr>
        <w:keepNext/>
        <w:keepLines/>
        <w:ind w:firstLine="420"/>
        <w:outlineLvl w:val="3"/>
        <w:rPr>
          <w:rFonts w:hint="eastAsia" w:ascii="Arial" w:hAnsi="Arial" w:eastAsia="黑体" w:cs="Arial"/>
          <w:color w:val="000000"/>
          <w:sz w:val="28"/>
          <w:szCs w:val="28"/>
          <w:highlight w:val="none"/>
        </w:rPr>
      </w:pPr>
      <w:bookmarkStart w:id="53" w:name="_Toc513029207"/>
      <w:bookmarkStart w:id="54" w:name="_Toc20823279"/>
      <w:bookmarkStart w:id="55" w:name="_Toc16938523"/>
      <w:bookmarkStart w:id="56" w:name="_Toc462564067"/>
      <w:r>
        <w:rPr>
          <w:rFonts w:hint="eastAsia" w:ascii="Arial" w:hAnsi="Arial" w:eastAsia="黑体" w:cs="Arial"/>
          <w:color w:val="000000"/>
          <w:sz w:val="28"/>
          <w:szCs w:val="28"/>
          <w:highlight w:val="none"/>
        </w:rPr>
        <w:t>4、相关费用</w:t>
      </w:r>
      <w:bookmarkEnd w:id="53"/>
      <w:bookmarkEnd w:id="54"/>
      <w:bookmarkEnd w:id="55"/>
      <w:bookmarkEnd w:id="56"/>
    </w:p>
    <w:p w14:paraId="5C6B8BAA">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4.1</w:t>
      </w:r>
      <w:r>
        <w:rPr>
          <w:rFonts w:hint="eastAsia" w:ascii="宋体" w:hAnsi="宋体"/>
          <w:color w:val="000000"/>
          <w:sz w:val="24"/>
          <w:szCs w:val="21"/>
          <w:highlight w:val="none"/>
        </w:rPr>
        <w:t>供应商应自行承担所有与参加本次采购有关的费用，无论采购过程中的做法和结果如何，</w:t>
      </w:r>
      <w:r>
        <w:rPr>
          <w:rFonts w:hint="eastAsia" w:ascii="Times New Roman" w:hAnsi="Times New Roman"/>
          <w:color w:val="000000"/>
          <w:sz w:val="24"/>
          <w:szCs w:val="21"/>
          <w:highlight w:val="none"/>
        </w:rPr>
        <w:t>采购代理机构</w:t>
      </w:r>
      <w:r>
        <w:rPr>
          <w:rFonts w:hint="eastAsia" w:ascii="宋体" w:hAnsi="宋体"/>
          <w:color w:val="000000"/>
          <w:sz w:val="24"/>
          <w:szCs w:val="21"/>
          <w:highlight w:val="none"/>
        </w:rPr>
        <w:t>在任何情况下均无义务和责任承担这些费用。</w:t>
      </w:r>
    </w:p>
    <w:p w14:paraId="104199D5">
      <w:pPr>
        <w:spacing w:line="560" w:lineRule="exact"/>
        <w:ind w:firstLine="480"/>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4.2代理费用收取方式及标准：按以下第</w:t>
      </w:r>
      <w:r>
        <w:rPr>
          <w:rFonts w:hint="eastAsia" w:ascii="Times New Roman" w:hAnsi="Times New Roman"/>
          <w:color w:val="000000"/>
          <w:sz w:val="24"/>
          <w:szCs w:val="21"/>
          <w:highlight w:val="none"/>
          <w:u w:val="single"/>
        </w:rPr>
        <w:t xml:space="preserve"> 4.2.2</w:t>
      </w:r>
      <w:r>
        <w:rPr>
          <w:rFonts w:hint="eastAsia" w:ascii="Times New Roman" w:hAnsi="Times New Roman"/>
          <w:color w:val="000000"/>
          <w:sz w:val="24"/>
          <w:szCs w:val="21"/>
          <w:highlight w:val="none"/>
        </w:rPr>
        <w:t xml:space="preserve"> 种方式执行</w:t>
      </w:r>
    </w:p>
    <w:p w14:paraId="63D74899">
      <w:pPr>
        <w:spacing w:line="560" w:lineRule="exact"/>
        <w:ind w:firstLine="480"/>
        <w:rPr>
          <w:rFonts w:hint="eastAsia" w:ascii="Times New Roman" w:hAnsi="Times New Roman"/>
          <w:color w:val="000000"/>
          <w:sz w:val="24"/>
          <w:szCs w:val="21"/>
          <w:highlight w:val="none"/>
          <w:lang w:val="zh-CN"/>
        </w:rPr>
      </w:pPr>
      <w:r>
        <w:rPr>
          <w:rFonts w:hint="eastAsia" w:ascii="Times New Roman" w:hAnsi="Times New Roman"/>
          <w:color w:val="000000"/>
          <w:sz w:val="24"/>
          <w:szCs w:val="21"/>
          <w:highlight w:val="none"/>
          <w:lang w:val="zh-CN"/>
        </w:rPr>
        <w:t>4.2.1无需支付；</w:t>
      </w:r>
    </w:p>
    <w:p w14:paraId="12348431">
      <w:pPr>
        <w:keepNext/>
        <w:keepLines/>
        <w:spacing w:line="480" w:lineRule="exact"/>
        <w:ind w:firstLine="480"/>
        <w:outlineLvl w:val="3"/>
        <w:rPr>
          <w:rFonts w:hint="eastAsia" w:ascii="Times New Roman" w:hAnsi="Times New Roman" w:cs="仿宋"/>
          <w:sz w:val="24"/>
          <w:szCs w:val="24"/>
        </w:rPr>
      </w:pPr>
      <w:r>
        <w:rPr>
          <w:rFonts w:hint="eastAsia" w:ascii="Times New Roman" w:hAnsi="Times New Roman"/>
          <w:color w:val="000000"/>
          <w:sz w:val="24"/>
          <w:szCs w:val="21"/>
          <w:highlight w:val="none"/>
          <w:lang w:val="zh-CN"/>
        </w:rPr>
        <w:t>4.2.2</w:t>
      </w:r>
      <w:r>
        <w:rPr>
          <w:rFonts w:hint="eastAsia" w:ascii="宋体" w:hAnsi="宋体" w:eastAsia="宋体" w:cs="宋体"/>
          <w:color w:val="auto"/>
          <w:sz w:val="24"/>
          <w:szCs w:val="24"/>
          <w:lang w:val="zh-CN"/>
        </w:rPr>
        <w:t>具体方式及标准为：</w:t>
      </w:r>
      <w:r>
        <w:rPr>
          <w:rFonts w:hint="eastAsia" w:ascii="Times New Roman" w:hAnsi="Times New Roman" w:cs="仿宋"/>
          <w:sz w:val="24"/>
          <w:szCs w:val="24"/>
        </w:rPr>
        <w:t>根据《政府采购代理机构管理暂行办法》财库〔2018〕2号第十五条规定，</w:t>
      </w:r>
      <w:r>
        <w:rPr>
          <w:rFonts w:hint="eastAsia" w:ascii="Times New Roman" w:hAnsi="Times New Roman" w:cs="仿宋"/>
          <w:color w:val="auto"/>
          <w:sz w:val="24"/>
          <w:szCs w:val="24"/>
        </w:rPr>
        <w:t>本项目代理服务费由成交投标人支付，收</w:t>
      </w:r>
      <w:r>
        <w:rPr>
          <w:rFonts w:hint="eastAsia" w:ascii="Times New Roman" w:hAnsi="Times New Roman" w:cs="仿宋"/>
          <w:sz w:val="24"/>
          <w:szCs w:val="24"/>
        </w:rPr>
        <w:t>费标准：按照《江苏省招标代理服务收费指导意见》苏招协{20</w:t>
      </w:r>
      <w:r>
        <w:rPr>
          <w:rFonts w:hint="eastAsia" w:ascii="Times New Roman" w:hAnsi="Times New Roman" w:cs="仿宋"/>
          <w:sz w:val="24"/>
          <w:szCs w:val="24"/>
          <w:lang w:val="en-US" w:eastAsia="zh-CN"/>
        </w:rPr>
        <w:t>22</w:t>
      </w:r>
      <w:r>
        <w:rPr>
          <w:rFonts w:hint="eastAsia" w:ascii="Times New Roman" w:hAnsi="Times New Roman" w:cs="仿宋"/>
          <w:sz w:val="24"/>
          <w:szCs w:val="24"/>
        </w:rPr>
        <w:t>}002号文件收费标准收取。</w:t>
      </w:r>
    </w:p>
    <w:p w14:paraId="46E5C9C4">
      <w:pPr>
        <w:keepNext/>
        <w:keepLines/>
        <w:spacing w:line="480" w:lineRule="exact"/>
        <w:ind w:firstLine="480"/>
        <w:outlineLvl w:val="3"/>
        <w:rPr>
          <w:rFonts w:hint="eastAsia" w:ascii="黑体" w:hAnsi="宋体" w:eastAsia="黑体" w:cs="Arial"/>
          <w:color w:val="000000"/>
          <w:sz w:val="28"/>
          <w:szCs w:val="28"/>
          <w:highlight w:val="none"/>
        </w:rPr>
      </w:pPr>
      <w:r>
        <w:rPr>
          <w:rFonts w:hint="eastAsia" w:ascii="Times New Roman" w:hAnsi="Times New Roman"/>
          <w:color w:val="000000"/>
          <w:sz w:val="24"/>
          <w:szCs w:val="21"/>
          <w:highlight w:val="none"/>
        </w:rPr>
        <w:t xml:space="preserve"> </w:t>
      </w: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采购文件的约束力</w:t>
      </w:r>
    </w:p>
    <w:p w14:paraId="14FB615E">
      <w:pPr>
        <w:spacing w:line="48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 xml:space="preserve"> 供应商一旦接收了本项目单一来源采购文件</w:t>
      </w:r>
      <w:r>
        <w:rPr>
          <w:rFonts w:hint="eastAsia" w:ascii="宋体" w:hAnsi="宋体"/>
          <w:color w:val="000000"/>
          <w:sz w:val="24"/>
          <w:szCs w:val="21"/>
          <w:highlight w:val="none"/>
        </w:rPr>
        <w:t>（以下简称“采购文件”）</w:t>
      </w:r>
      <w:r>
        <w:rPr>
          <w:rFonts w:hint="eastAsia" w:ascii="宋体" w:hAnsi="宋体"/>
          <w:color w:val="000000"/>
          <w:sz w:val="24"/>
          <w:szCs w:val="24"/>
          <w:highlight w:val="none"/>
        </w:rPr>
        <w:t>并决定参加单一来源采购活动，即被认为接受了本采购文件的规定和约束，并且视为自接收本采购文件之日起已经知道或应当知道自身权益是否受到了损害。</w:t>
      </w:r>
    </w:p>
    <w:p w14:paraId="1F8B5212">
      <w:pPr>
        <w:keepNext/>
        <w:keepLines/>
        <w:spacing w:before="145" w:after="145" w:line="360" w:lineRule="auto"/>
        <w:ind w:firstLine="321"/>
        <w:outlineLvl w:val="2"/>
        <w:rPr>
          <w:rFonts w:hint="eastAsia" w:ascii="Times New Roman" w:hAnsi="Times New Roman"/>
          <w:b/>
          <w:bCs/>
          <w:color w:val="000000"/>
          <w:sz w:val="32"/>
          <w:szCs w:val="32"/>
          <w:highlight w:val="none"/>
        </w:rPr>
      </w:pPr>
      <w:bookmarkStart w:id="57" w:name="_Toc120614215"/>
      <w:bookmarkStart w:id="58" w:name="_Toc16938525"/>
      <w:bookmarkStart w:id="59" w:name="_Toc513029209"/>
      <w:bookmarkStart w:id="60" w:name="_Toc20823281"/>
      <w:r>
        <w:rPr>
          <w:rFonts w:hint="eastAsia" w:ascii="Times New Roman" w:hAnsi="Times New Roman"/>
          <w:b/>
          <w:bCs/>
          <w:color w:val="000000"/>
          <w:sz w:val="32"/>
          <w:szCs w:val="32"/>
          <w:highlight w:val="none"/>
        </w:rPr>
        <w:t>二、</w:t>
      </w:r>
      <w:bookmarkEnd w:id="57"/>
      <w:bookmarkEnd w:id="58"/>
      <w:bookmarkEnd w:id="59"/>
      <w:bookmarkEnd w:id="60"/>
      <w:r>
        <w:rPr>
          <w:rFonts w:hint="eastAsia" w:ascii="Times New Roman" w:hAnsi="Times New Roman"/>
          <w:b/>
          <w:bCs/>
          <w:color w:val="000000"/>
          <w:sz w:val="32"/>
          <w:szCs w:val="32"/>
          <w:highlight w:val="none"/>
        </w:rPr>
        <w:t>采购文件</w:t>
      </w:r>
    </w:p>
    <w:p w14:paraId="39CFF827">
      <w:pPr>
        <w:keepNext/>
        <w:keepLines/>
        <w:ind w:firstLine="420"/>
        <w:outlineLvl w:val="3"/>
        <w:rPr>
          <w:rFonts w:hint="eastAsia" w:ascii="Arial" w:hAnsi="Arial" w:eastAsia="黑体" w:cs="Arial"/>
          <w:color w:val="000000"/>
          <w:sz w:val="28"/>
          <w:szCs w:val="28"/>
          <w:highlight w:val="none"/>
        </w:rPr>
      </w:pPr>
      <w:bookmarkStart w:id="61" w:name="_Toc513029210"/>
      <w:bookmarkStart w:id="62" w:name="_Toc16938526"/>
      <w:bookmarkStart w:id="63" w:name="_Toc20823282"/>
      <w:r>
        <w:rPr>
          <w:rFonts w:hint="eastAsia" w:ascii="Arial" w:hAnsi="Arial" w:eastAsia="黑体" w:cs="Arial"/>
          <w:color w:val="000000"/>
          <w:sz w:val="28"/>
          <w:szCs w:val="28"/>
          <w:highlight w:val="none"/>
        </w:rPr>
        <w:t>6、采购文件构成</w:t>
      </w:r>
      <w:bookmarkEnd w:id="61"/>
      <w:bookmarkEnd w:id="62"/>
      <w:bookmarkEnd w:id="63"/>
    </w:p>
    <w:p w14:paraId="70B96845">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6.1</w:t>
      </w:r>
      <w:r>
        <w:rPr>
          <w:rFonts w:hint="eastAsia" w:ascii="宋体" w:hAnsi="宋体"/>
          <w:color w:val="000000"/>
          <w:sz w:val="24"/>
          <w:szCs w:val="21"/>
          <w:highlight w:val="none"/>
        </w:rPr>
        <w:t>采购文件由以下部分组成：</w:t>
      </w:r>
    </w:p>
    <w:p w14:paraId="17F108C8">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（1）单一来源采购</w:t>
      </w:r>
      <w:r>
        <w:rPr>
          <w:rFonts w:ascii="宋体" w:hAnsi="宋体"/>
          <w:color w:val="000000"/>
          <w:sz w:val="24"/>
          <w:szCs w:val="24"/>
          <w:highlight w:val="none"/>
        </w:rPr>
        <w:t>邀请</w:t>
      </w:r>
    </w:p>
    <w:p w14:paraId="0AE363F9">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（2）供应商须知</w:t>
      </w:r>
    </w:p>
    <w:p w14:paraId="64316778">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（3）合同文本</w:t>
      </w:r>
    </w:p>
    <w:p w14:paraId="2A150FA8">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（4）采购需求</w:t>
      </w:r>
    </w:p>
    <w:p w14:paraId="4B70C3D7">
      <w:pPr>
        <w:spacing w:line="40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（5）响应文件格式</w:t>
      </w:r>
    </w:p>
    <w:p w14:paraId="4719F8E0">
      <w:pPr>
        <w:spacing w:line="5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请仔细检查采购文件是否齐全，如有缺漏请立即与</w:t>
      </w:r>
      <w:r>
        <w:rPr>
          <w:rFonts w:hint="eastAsia" w:ascii="Times New Roman" w:hAnsi="Times New Roman"/>
          <w:color w:val="000000"/>
          <w:sz w:val="24"/>
          <w:szCs w:val="21"/>
          <w:highlight w:val="none"/>
        </w:rPr>
        <w:t>采购代理机构</w:t>
      </w:r>
      <w:r>
        <w:rPr>
          <w:rFonts w:hint="eastAsia" w:ascii="宋体" w:hAnsi="宋体"/>
          <w:color w:val="000000"/>
          <w:sz w:val="24"/>
          <w:szCs w:val="21"/>
          <w:highlight w:val="none"/>
        </w:rPr>
        <w:t>联系解决。</w:t>
      </w:r>
    </w:p>
    <w:p w14:paraId="11C2520C">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6.2</w:t>
      </w:r>
      <w:r>
        <w:rPr>
          <w:rFonts w:hint="eastAsia" w:ascii="宋体" w:hAnsi="宋体"/>
          <w:color w:val="000000"/>
          <w:sz w:val="24"/>
          <w:highlight w:val="none"/>
        </w:rPr>
        <w:t xml:space="preserve">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79D6E678">
      <w:pPr>
        <w:keepNext/>
        <w:keepLines/>
        <w:ind w:firstLine="560"/>
        <w:outlineLvl w:val="3"/>
        <w:rPr>
          <w:rFonts w:hint="eastAsia" w:ascii="Arial" w:hAnsi="Arial" w:eastAsia="黑体" w:cs="Arial"/>
          <w:color w:val="000000"/>
          <w:sz w:val="28"/>
          <w:szCs w:val="28"/>
          <w:highlight w:val="none"/>
        </w:rPr>
      </w:pPr>
      <w:bookmarkStart w:id="64" w:name="_Toc16938527"/>
      <w:bookmarkStart w:id="65" w:name="_Toc20823283"/>
      <w:bookmarkStart w:id="66" w:name="_Toc513029211"/>
      <w:bookmarkStart w:id="67" w:name="_Toc462564070"/>
      <w:r>
        <w:rPr>
          <w:rFonts w:hint="eastAsia" w:ascii="Arial" w:hAnsi="Arial" w:eastAsia="黑体" w:cs="Arial"/>
          <w:color w:val="000000"/>
          <w:sz w:val="28"/>
          <w:szCs w:val="28"/>
          <w:highlight w:val="none"/>
        </w:rPr>
        <w:t>7、采购文件的澄清</w:t>
      </w:r>
      <w:bookmarkEnd w:id="64"/>
      <w:bookmarkEnd w:id="65"/>
      <w:bookmarkEnd w:id="66"/>
      <w:bookmarkEnd w:id="67"/>
    </w:p>
    <w:p w14:paraId="2262B218">
      <w:pPr>
        <w:spacing w:line="500" w:lineRule="exact"/>
        <w:ind w:firstLine="480"/>
        <w:rPr>
          <w:rFonts w:hint="eastAsia" w:ascii="宋体" w:hAnsi="宋体"/>
          <w:color w:val="000000"/>
          <w:sz w:val="24"/>
          <w:szCs w:val="21"/>
          <w:highlight w:val="none"/>
        </w:rPr>
      </w:pPr>
      <w:bookmarkStart w:id="68" w:name="_Toc462564071"/>
      <w:bookmarkStart w:id="69" w:name="_Toc16938528"/>
      <w:bookmarkStart w:id="70" w:name="_Toc20823284"/>
      <w:bookmarkStart w:id="71" w:name="_Toc513029212"/>
      <w:r>
        <w:rPr>
          <w:rFonts w:hint="eastAsia" w:ascii="宋体" w:hAnsi="宋体"/>
          <w:color w:val="000000"/>
          <w:sz w:val="24"/>
          <w:szCs w:val="21"/>
          <w:highlight w:val="none"/>
        </w:rPr>
        <w:t>7.1供应商如果要求对采购文件进行澄清的，应在响应文件接收截止时间（以下简称“截止时间”）三天前，在苏采云系统中通知</w:t>
      </w:r>
      <w:r>
        <w:rPr>
          <w:rFonts w:hint="eastAsia" w:ascii="Times New Roman" w:hAnsi="Times New Roman"/>
          <w:color w:val="000000"/>
          <w:sz w:val="24"/>
          <w:szCs w:val="21"/>
          <w:highlight w:val="none"/>
        </w:rPr>
        <w:t>采购代理机构</w:t>
      </w:r>
      <w:r>
        <w:rPr>
          <w:rFonts w:hint="eastAsia" w:ascii="宋体" w:hAnsi="宋体"/>
          <w:color w:val="000000"/>
          <w:sz w:val="24"/>
          <w:szCs w:val="21"/>
          <w:highlight w:val="none"/>
        </w:rPr>
        <w:t>。采购代理机构将在苏采云系统中对澄清要求予以答复。</w:t>
      </w:r>
      <w:bookmarkEnd w:id="68"/>
      <w:bookmarkEnd w:id="69"/>
      <w:bookmarkEnd w:id="70"/>
      <w:bookmarkEnd w:id="71"/>
    </w:p>
    <w:p w14:paraId="4A44F683">
      <w:pPr>
        <w:keepNext/>
        <w:keepLines/>
        <w:ind w:firstLine="560"/>
        <w:outlineLvl w:val="3"/>
        <w:rPr>
          <w:rFonts w:hint="eastAsia" w:ascii="Arial" w:hAnsi="Arial" w:eastAsia="黑体" w:cs="Arial"/>
          <w:color w:val="000000"/>
          <w:sz w:val="28"/>
          <w:szCs w:val="28"/>
          <w:highlight w:val="none"/>
        </w:rPr>
      </w:pPr>
      <w:bookmarkStart w:id="72" w:name="_Toc513029213"/>
      <w:bookmarkStart w:id="73" w:name="_Toc16938529"/>
      <w:bookmarkStart w:id="74" w:name="_Toc120614216"/>
      <w:bookmarkStart w:id="75" w:name="_Toc462564072"/>
      <w:bookmarkStart w:id="76" w:name="_Toc20823285"/>
      <w:r>
        <w:rPr>
          <w:rFonts w:hint="eastAsia" w:ascii="Arial" w:hAnsi="Arial" w:eastAsia="黑体" w:cs="Arial"/>
          <w:color w:val="000000"/>
          <w:sz w:val="28"/>
          <w:szCs w:val="28"/>
          <w:highlight w:val="none"/>
        </w:rPr>
        <w:t>8、采购文件的修改</w:t>
      </w:r>
    </w:p>
    <w:p w14:paraId="1093A973">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8.1</w:t>
      </w:r>
      <w:r>
        <w:rPr>
          <w:rFonts w:hint="eastAsia" w:ascii="宋体" w:hAnsi="宋体"/>
          <w:color w:val="000000"/>
          <w:sz w:val="24"/>
          <w:szCs w:val="21"/>
          <w:highlight w:val="none"/>
        </w:rPr>
        <w:t>在</w:t>
      </w:r>
      <w:r>
        <w:rPr>
          <w:rFonts w:hint="eastAsia" w:ascii="宋体" w:hAnsi="宋体"/>
          <w:bCs/>
          <w:color w:val="000000"/>
          <w:sz w:val="24"/>
          <w:szCs w:val="24"/>
          <w:highlight w:val="none"/>
        </w:rPr>
        <w:t>截止时间</w:t>
      </w:r>
      <w:r>
        <w:rPr>
          <w:rFonts w:hint="eastAsia" w:ascii="仿宋_GB2312" w:hAnsi="仿宋_GB2312"/>
          <w:color w:val="000000"/>
          <w:sz w:val="24"/>
          <w:szCs w:val="21"/>
          <w:highlight w:val="none"/>
        </w:rPr>
        <w:t>前</w:t>
      </w:r>
      <w:r>
        <w:rPr>
          <w:rFonts w:hint="eastAsia" w:ascii="宋体" w:hAnsi="宋体"/>
          <w:color w:val="000000"/>
          <w:sz w:val="24"/>
          <w:szCs w:val="21"/>
          <w:highlight w:val="none"/>
        </w:rPr>
        <w:t>，</w:t>
      </w:r>
      <w:r>
        <w:rPr>
          <w:rFonts w:hint="eastAsia" w:ascii="Times New Roman" w:hAnsi="Times New Roman"/>
          <w:color w:val="000000"/>
          <w:sz w:val="24"/>
          <w:szCs w:val="21"/>
          <w:highlight w:val="none"/>
        </w:rPr>
        <w:t>采购代理机构</w:t>
      </w:r>
      <w:r>
        <w:rPr>
          <w:rFonts w:hint="eastAsia" w:ascii="宋体" w:hAnsi="宋体"/>
          <w:color w:val="000000"/>
          <w:sz w:val="24"/>
          <w:szCs w:val="21"/>
          <w:highlight w:val="none"/>
        </w:rPr>
        <w:t>可以以补充文件的方式对采购文件进行修改。</w:t>
      </w:r>
    </w:p>
    <w:p w14:paraId="740DBC51">
      <w:pPr>
        <w:spacing w:line="500" w:lineRule="exact"/>
        <w:ind w:firstLine="480"/>
        <w:rPr>
          <w:rFonts w:hint="eastAsia" w:ascii="宋体" w:hAnsi="Arial"/>
          <w:color w:val="000000"/>
          <w:sz w:val="28"/>
          <w:szCs w:val="21"/>
          <w:highlight w:val="none"/>
        </w:rPr>
      </w:pPr>
      <w:r>
        <w:rPr>
          <w:rFonts w:hint="eastAsia" w:ascii="宋体" w:hAnsi="宋体"/>
          <w:bCs/>
          <w:color w:val="000000"/>
          <w:sz w:val="24"/>
          <w:szCs w:val="21"/>
          <w:highlight w:val="none"/>
        </w:rPr>
        <w:t>8.2</w:t>
      </w:r>
      <w:r>
        <w:rPr>
          <w:rFonts w:hint="eastAsia" w:ascii="Times New Roman" w:hAnsi="Times New Roman"/>
          <w:color w:val="000000"/>
          <w:sz w:val="24"/>
          <w:szCs w:val="21"/>
          <w:highlight w:val="none"/>
        </w:rPr>
        <w:t>采购代理机构</w:t>
      </w:r>
      <w:r>
        <w:rPr>
          <w:rFonts w:hint="eastAsia" w:ascii="宋体" w:hAnsi="宋体"/>
          <w:color w:val="000000"/>
          <w:sz w:val="24"/>
          <w:szCs w:val="24"/>
          <w:highlight w:val="none"/>
        </w:rPr>
        <w:t>有权按照政府采购的有关要求</w:t>
      </w:r>
      <w:r>
        <w:rPr>
          <w:rFonts w:hint="eastAsia" w:ascii="宋体" w:hAnsi="宋体"/>
          <w:color w:val="000000"/>
          <w:sz w:val="24"/>
          <w:szCs w:val="21"/>
          <w:highlight w:val="none"/>
        </w:rPr>
        <w:t>推迟</w:t>
      </w:r>
      <w:r>
        <w:rPr>
          <w:rFonts w:hint="eastAsia" w:ascii="宋体" w:hAnsi="宋体"/>
          <w:bCs/>
          <w:color w:val="000000"/>
          <w:sz w:val="24"/>
          <w:szCs w:val="24"/>
          <w:highlight w:val="none"/>
        </w:rPr>
        <w:t>截止时间</w:t>
      </w:r>
      <w:r>
        <w:rPr>
          <w:rFonts w:hint="eastAsia" w:ascii="宋体" w:hAnsi="宋体"/>
          <w:color w:val="000000"/>
          <w:sz w:val="24"/>
          <w:szCs w:val="21"/>
          <w:highlight w:val="none"/>
        </w:rPr>
        <w:t>。</w:t>
      </w:r>
    </w:p>
    <w:p w14:paraId="4DD3F4D8">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8.3</w:t>
      </w:r>
      <w:r>
        <w:rPr>
          <w:rFonts w:hint="eastAsia" w:ascii="宋体" w:hAnsi="宋体"/>
          <w:color w:val="000000"/>
          <w:sz w:val="24"/>
          <w:szCs w:val="21"/>
          <w:highlight w:val="none"/>
        </w:rPr>
        <w:t>采购文件的</w:t>
      </w:r>
      <w:r>
        <w:rPr>
          <w:rFonts w:hint="eastAsia" w:ascii="宋体" w:hAnsi="宋体"/>
          <w:color w:val="000000"/>
          <w:sz w:val="24"/>
          <w:szCs w:val="24"/>
          <w:highlight w:val="none"/>
        </w:rPr>
        <w:t>补充文件将作为采购文件的组成部分，</w:t>
      </w:r>
      <w:r>
        <w:rPr>
          <w:rFonts w:hint="eastAsia" w:ascii="宋体" w:hAnsi="宋体"/>
          <w:color w:val="000000"/>
          <w:sz w:val="24"/>
          <w:szCs w:val="21"/>
          <w:highlight w:val="none"/>
        </w:rPr>
        <w:t>并对供应商具有约束力。</w:t>
      </w:r>
    </w:p>
    <w:p w14:paraId="79138DC6">
      <w:pPr>
        <w:keepNext/>
        <w:keepLines/>
        <w:spacing w:before="145" w:after="145" w:line="360" w:lineRule="auto"/>
        <w:ind w:firstLine="482"/>
        <w:outlineLvl w:val="2"/>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t>三、响应文件的编制</w:t>
      </w:r>
      <w:bookmarkEnd w:id="72"/>
      <w:bookmarkEnd w:id="73"/>
      <w:bookmarkEnd w:id="74"/>
      <w:bookmarkEnd w:id="75"/>
      <w:bookmarkEnd w:id="76"/>
    </w:p>
    <w:p w14:paraId="75C5E586">
      <w:pPr>
        <w:keepNext/>
        <w:keepLines/>
        <w:ind w:firstLine="560"/>
        <w:outlineLvl w:val="3"/>
        <w:rPr>
          <w:rFonts w:hint="eastAsia" w:ascii="Arial" w:hAnsi="Arial" w:eastAsia="黑体" w:cs="Arial"/>
          <w:b/>
          <w:color w:val="000000"/>
          <w:sz w:val="28"/>
          <w:szCs w:val="28"/>
          <w:highlight w:val="none"/>
        </w:rPr>
      </w:pPr>
      <w:bookmarkStart w:id="77" w:name="_Toc513029214"/>
      <w:bookmarkStart w:id="78" w:name="_Toc16938530"/>
      <w:bookmarkStart w:id="79" w:name="_Toc20823286"/>
      <w:bookmarkStart w:id="80" w:name="_Toc462564073"/>
      <w:r>
        <w:rPr>
          <w:rFonts w:hint="eastAsia" w:ascii="Arial" w:hAnsi="Arial" w:eastAsia="黑体" w:cs="Arial"/>
          <w:color w:val="000000"/>
          <w:sz w:val="28"/>
          <w:szCs w:val="28"/>
          <w:highlight w:val="none"/>
        </w:rPr>
        <w:t>9、响应文件的语言及度量衡单位</w:t>
      </w:r>
      <w:bookmarkEnd w:id="77"/>
      <w:bookmarkEnd w:id="78"/>
      <w:bookmarkEnd w:id="79"/>
      <w:bookmarkEnd w:id="80"/>
    </w:p>
    <w:p w14:paraId="6E880C8D">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9.1</w:t>
      </w:r>
      <w:r>
        <w:rPr>
          <w:rFonts w:hint="eastAsia" w:ascii="宋体" w:hAnsi="宋体" w:eastAsia="宋体" w:cs="Times New Roman"/>
          <w:color w:val="000000"/>
          <w:sz w:val="24"/>
          <w:szCs w:val="21"/>
          <w:highlight w:val="none"/>
        </w:rPr>
        <w:t>供应商提交的响应文件以及供应商与采购代理机构就有关采购活动的所</w:t>
      </w:r>
      <w:r>
        <w:rPr>
          <w:rFonts w:hint="eastAsia" w:ascii="宋体" w:hAnsi="宋体"/>
          <w:color w:val="000000"/>
          <w:sz w:val="24"/>
          <w:szCs w:val="21"/>
          <w:highlight w:val="none"/>
        </w:rPr>
        <w:t>有来往通知、函件和文件均应使用</w:t>
      </w:r>
      <w:r>
        <w:rPr>
          <w:rFonts w:hint="eastAsia" w:ascii="宋体" w:hAnsi="宋体"/>
          <w:b/>
          <w:bCs/>
          <w:color w:val="000000"/>
          <w:sz w:val="24"/>
          <w:szCs w:val="21"/>
          <w:highlight w:val="none"/>
        </w:rPr>
        <w:t>简体中文</w:t>
      </w:r>
      <w:r>
        <w:rPr>
          <w:rFonts w:hint="eastAsia" w:ascii="宋体" w:hAnsi="宋体"/>
          <w:color w:val="000000"/>
          <w:sz w:val="24"/>
          <w:szCs w:val="21"/>
          <w:highlight w:val="none"/>
        </w:rPr>
        <w:t>。</w:t>
      </w:r>
    </w:p>
    <w:p w14:paraId="1CCCF32F">
      <w:pPr>
        <w:spacing w:line="500" w:lineRule="exact"/>
        <w:ind w:firstLine="480"/>
        <w:rPr>
          <w:rFonts w:hint="eastAsia" w:ascii="宋体" w:hAnsi="宋体"/>
          <w:color w:val="000000"/>
          <w:sz w:val="24"/>
          <w:szCs w:val="21"/>
          <w:highlight w:val="none"/>
        </w:rPr>
      </w:pPr>
      <w:r>
        <w:rPr>
          <w:rFonts w:hint="eastAsia" w:ascii="宋体" w:hAnsi="宋体"/>
          <w:bCs/>
          <w:color w:val="000000"/>
          <w:sz w:val="24"/>
          <w:szCs w:val="21"/>
          <w:highlight w:val="none"/>
        </w:rPr>
        <w:t>9.2</w:t>
      </w:r>
      <w:r>
        <w:rPr>
          <w:rFonts w:hint="eastAsia" w:ascii="宋体" w:hAnsi="宋体"/>
          <w:color w:val="000000"/>
          <w:sz w:val="24"/>
          <w:szCs w:val="21"/>
          <w:highlight w:val="none"/>
        </w:rPr>
        <w:t>除技术性能另有规定外，响应文件所使用的度量衡单位，均须采用国家法定计量单位。</w:t>
      </w:r>
    </w:p>
    <w:p w14:paraId="45ACFB9F">
      <w:pPr>
        <w:keepNext/>
        <w:keepLines/>
        <w:ind w:firstLine="420"/>
        <w:outlineLvl w:val="3"/>
        <w:rPr>
          <w:rFonts w:hint="eastAsia" w:ascii="Arial" w:hAnsi="Arial" w:eastAsia="黑体" w:cs="Arial"/>
          <w:color w:val="000000"/>
          <w:sz w:val="28"/>
          <w:szCs w:val="28"/>
          <w:highlight w:val="none"/>
        </w:rPr>
      </w:pPr>
      <w:bookmarkStart w:id="81" w:name="_Toc20823287"/>
      <w:bookmarkStart w:id="82" w:name="_Toc16938531"/>
      <w:bookmarkStart w:id="83" w:name="_Toc513029215"/>
      <w:bookmarkStart w:id="84" w:name="_Toc462564074"/>
      <w:r>
        <w:rPr>
          <w:rFonts w:hint="eastAsia" w:ascii="Arial" w:hAnsi="Arial" w:eastAsia="黑体" w:cs="Arial"/>
          <w:color w:val="000000"/>
          <w:sz w:val="28"/>
          <w:szCs w:val="28"/>
          <w:highlight w:val="none"/>
        </w:rPr>
        <w:t>10、响应文件构成</w:t>
      </w:r>
      <w:bookmarkEnd w:id="81"/>
      <w:bookmarkEnd w:id="82"/>
      <w:bookmarkEnd w:id="83"/>
      <w:bookmarkEnd w:id="84"/>
    </w:p>
    <w:p w14:paraId="59E4A943">
      <w:pPr>
        <w:spacing w:line="440" w:lineRule="exact"/>
        <w:ind w:firstLine="480"/>
        <w:rPr>
          <w:rFonts w:hint="eastAsia" w:ascii="宋体" w:hAnsi="宋体"/>
          <w:color w:val="000000"/>
          <w:sz w:val="24"/>
          <w:szCs w:val="21"/>
          <w:highlight w:val="none"/>
        </w:rPr>
      </w:pPr>
      <w:bookmarkStart w:id="85" w:name="_Hlt26670360"/>
      <w:bookmarkEnd w:id="85"/>
      <w:bookmarkStart w:id="86" w:name="_Hlt26954838"/>
      <w:bookmarkEnd w:id="86"/>
      <w:bookmarkStart w:id="87" w:name="_Hlt26668975"/>
      <w:bookmarkEnd w:id="87"/>
      <w:bookmarkStart w:id="88" w:name="_Toc14577357"/>
      <w:bookmarkStart w:id="89" w:name="_Toc14577355"/>
      <w:bookmarkStart w:id="90" w:name="_Toc14577354"/>
      <w:bookmarkStart w:id="91" w:name="_Toc49090509"/>
      <w:bookmarkStart w:id="92" w:name="_Toc49090508"/>
      <w:bookmarkStart w:id="93" w:name="_Toc513029216"/>
      <w:bookmarkStart w:id="94" w:name="_Toc49090507"/>
      <w:bookmarkStart w:id="95" w:name="_Toc513029219"/>
      <w:r>
        <w:rPr>
          <w:rFonts w:hint="eastAsia" w:ascii="宋体" w:hAnsi="宋体"/>
          <w:bCs/>
          <w:color w:val="000000"/>
          <w:sz w:val="24"/>
          <w:szCs w:val="21"/>
          <w:highlight w:val="none"/>
        </w:rPr>
        <w:t>10.1</w:t>
      </w:r>
      <w:r>
        <w:rPr>
          <w:rFonts w:hint="eastAsia" w:ascii="宋体" w:hAnsi="宋体"/>
          <w:color w:val="000000"/>
          <w:sz w:val="24"/>
          <w:szCs w:val="21"/>
          <w:highlight w:val="none"/>
        </w:rPr>
        <w:t>供应商编写的响应文件应包括资格证明文件、符合性证明文件、分项报价表、响应及偏离表、其他证明文件、协商及声明函等部分。</w:t>
      </w:r>
    </w:p>
    <w:p w14:paraId="6C5D0ACE">
      <w:pPr>
        <w:spacing w:line="52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10.2响应文件须加盖电子签章之处，应按要求加盖供应商数字证书的电子签章。其他需要盖章但未明确要求电子签章的，供应商可按要求加盖公章后上传材料电子件或直接加盖电子签章。 </w:t>
      </w:r>
    </w:p>
    <w:p w14:paraId="5640D847">
      <w:pPr>
        <w:spacing w:line="52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10.3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291906E9">
      <w:pPr>
        <w:spacing w:line="520" w:lineRule="exact"/>
        <w:ind w:firstLine="480"/>
        <w:rPr>
          <w:rFonts w:hint="eastAsia" w:ascii="宋体" w:hAnsi="宋体"/>
          <w:color w:val="000000"/>
          <w:sz w:val="24"/>
          <w:szCs w:val="21"/>
          <w:highlight w:val="none"/>
        </w:rPr>
      </w:pPr>
      <w:r>
        <w:rPr>
          <w:rFonts w:hint="eastAsia" w:ascii="宋体" w:hAnsi="宋体" w:eastAsia="宋体" w:cs="宋体"/>
          <w:color w:val="000000"/>
          <w:sz w:val="24"/>
          <w:szCs w:val="24"/>
          <w:highlight w:val="none"/>
        </w:rPr>
        <w:t>10.4</w:t>
      </w:r>
      <w:r>
        <w:rPr>
          <w:rFonts w:hint="eastAsia" w:ascii="Times New Roman" w:hAnsi="Times New Roman" w:eastAsia="宋体" w:cs="Times New Roman"/>
          <w:bCs/>
          <w:color w:val="000000"/>
          <w:sz w:val="24"/>
          <w:highlight w:val="none"/>
        </w:rPr>
        <w:t>中标后按相关要求提供与电子投标文件一致的纸质打印投标文件</w:t>
      </w:r>
      <w:r>
        <w:rPr>
          <w:rFonts w:ascii="Times New Roman" w:hAnsi="Times New Roman" w:eastAsia="宋体" w:cs="Times New Roman"/>
          <w:bCs/>
          <w:color w:val="000000"/>
          <w:sz w:val="24"/>
          <w:highlight w:val="none"/>
        </w:rPr>
        <w:t>4</w:t>
      </w:r>
      <w:r>
        <w:rPr>
          <w:rFonts w:hint="eastAsia" w:ascii="Times New Roman" w:hAnsi="Times New Roman" w:eastAsia="宋体" w:cs="Times New Roman"/>
          <w:bCs/>
          <w:color w:val="000000"/>
          <w:sz w:val="24"/>
          <w:highlight w:val="none"/>
        </w:rPr>
        <w:t>份</w:t>
      </w:r>
      <w:bookmarkEnd w:id="88"/>
      <w:bookmarkEnd w:id="89"/>
      <w:bookmarkEnd w:id="90"/>
      <w:bookmarkEnd w:id="91"/>
      <w:bookmarkEnd w:id="92"/>
      <w:bookmarkEnd w:id="93"/>
      <w:bookmarkEnd w:id="94"/>
      <w:bookmarkEnd w:id="95"/>
      <w:r>
        <w:rPr>
          <w:rFonts w:hint="eastAsia" w:ascii="宋体" w:hAnsi="宋体"/>
          <w:color w:val="000000"/>
          <w:sz w:val="24"/>
          <w:szCs w:val="21"/>
          <w:highlight w:val="none"/>
        </w:rPr>
        <w:t>。</w:t>
      </w:r>
    </w:p>
    <w:p w14:paraId="4B377674">
      <w:pPr>
        <w:pStyle w:val="182"/>
        <w:spacing w:before="0" w:after="0" w:line="240" w:lineRule="auto"/>
        <w:ind w:firstLine="420"/>
        <w:rPr>
          <w:rFonts w:hint="eastAsia"/>
          <w:b w:val="0"/>
          <w:bCs w:val="0"/>
          <w:color w:val="000000"/>
          <w:highlight w:val="none"/>
        </w:rPr>
      </w:pPr>
      <w:r>
        <w:rPr>
          <w:rFonts w:hint="eastAsia"/>
          <w:b w:val="0"/>
          <w:bCs w:val="0"/>
          <w:color w:val="000000"/>
          <w:highlight w:val="none"/>
        </w:rPr>
        <w:t>11、证明供应商及响应标的符合采购文件规定的文件</w:t>
      </w:r>
    </w:p>
    <w:p w14:paraId="586B7E93">
      <w:pPr>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11.1供应商应按照法律、法规、规章和规范性文件以及采购文件要求提交证明文件，证明其及响应标的符合采购文件规定。</w:t>
      </w:r>
    </w:p>
    <w:p w14:paraId="11F2BBD3">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11.2采购文件对证明文件无明确形式要求的，证明文件可以以文字资料、图纸和数据等形式提交。</w:t>
      </w:r>
    </w:p>
    <w:p w14:paraId="68A64595">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12、分项报价表</w:t>
      </w:r>
    </w:p>
    <w:p w14:paraId="7D60FDBE">
      <w:pPr>
        <w:spacing w:line="500" w:lineRule="exact"/>
        <w:ind w:firstLine="480"/>
        <w:rPr>
          <w:rFonts w:hint="eastAsia" w:ascii="宋体" w:hAnsi="宋体"/>
          <w:bCs/>
          <w:color w:val="000000"/>
          <w:sz w:val="24"/>
          <w:highlight w:val="none"/>
        </w:rPr>
      </w:pPr>
      <w:bookmarkStart w:id="96" w:name="_Hlt26670482"/>
      <w:bookmarkEnd w:id="96"/>
      <w:bookmarkStart w:id="97" w:name="_Hlt26954848"/>
      <w:bookmarkEnd w:id="97"/>
      <w:bookmarkStart w:id="98" w:name="_Hlt26670486"/>
      <w:bookmarkEnd w:id="98"/>
      <w:bookmarkStart w:id="99" w:name="_Hlt26954846"/>
      <w:bookmarkEnd w:id="99"/>
      <w:bookmarkStart w:id="100" w:name="_Hlt26954731"/>
      <w:bookmarkEnd w:id="100"/>
      <w:r>
        <w:rPr>
          <w:rFonts w:hint="eastAsia" w:ascii="宋体" w:hAnsi="宋体"/>
          <w:bCs/>
          <w:color w:val="000000"/>
          <w:sz w:val="24"/>
          <w:highlight w:val="none"/>
        </w:rPr>
        <w:t>12.1</w:t>
      </w:r>
      <w:r>
        <w:rPr>
          <w:rFonts w:hint="eastAsia" w:ascii="宋体" w:hAnsi="宋体"/>
          <w:color w:val="000000"/>
          <w:sz w:val="24"/>
          <w:highlight w:val="none"/>
        </w:rPr>
        <w:t xml:space="preserve"> 供应商应按照采购文件规定格式填报分项报价表。</w:t>
      </w:r>
    </w:p>
    <w:p w14:paraId="269DC5D5">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12.2</w:t>
      </w:r>
      <w:r>
        <w:rPr>
          <w:rFonts w:hint="eastAsia" w:ascii="宋体" w:hAnsi="宋体"/>
          <w:bCs/>
          <w:color w:val="000000"/>
          <w:sz w:val="24"/>
          <w:highlight w:val="none"/>
        </w:rPr>
        <w:t>报价货币。响应文件中的单价和总价无特殊规定的采用人民币报价，以元为单位标注。</w:t>
      </w:r>
      <w:r>
        <w:rPr>
          <w:rFonts w:hint="eastAsia" w:ascii="宋体" w:hAnsi="宋体"/>
          <w:color w:val="000000"/>
          <w:sz w:val="24"/>
          <w:highlight w:val="none"/>
        </w:rPr>
        <w:t>采购文件中另有规定的按规定执行。</w:t>
      </w:r>
    </w:p>
    <w:p w14:paraId="6A319A0D">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13、技术要求响应及偏离表、商务要求响应及偏离表</w:t>
      </w:r>
    </w:p>
    <w:p w14:paraId="4B400FB4">
      <w:pPr>
        <w:spacing w:line="500" w:lineRule="exact"/>
        <w:ind w:firstLine="480"/>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1</w:t>
      </w:r>
      <w:r>
        <w:rPr>
          <w:rFonts w:hint="eastAsia" w:ascii="宋体" w:hAnsi="Arial" w:cs="宋体"/>
          <w:bCs/>
          <w:color w:val="000000"/>
          <w:sz w:val="24"/>
          <w:szCs w:val="21"/>
          <w:highlight w:val="none"/>
          <w:lang w:val="zh-CN"/>
        </w:rPr>
        <w:t>3</w:t>
      </w:r>
      <w:r>
        <w:rPr>
          <w:rFonts w:ascii="宋体" w:hAnsi="Arial" w:cs="宋体"/>
          <w:bCs/>
          <w:color w:val="000000"/>
          <w:sz w:val="24"/>
          <w:szCs w:val="21"/>
          <w:highlight w:val="none"/>
          <w:lang w:val="zh-CN"/>
        </w:rPr>
        <w:t>.1</w:t>
      </w:r>
      <w:r>
        <w:rPr>
          <w:rFonts w:hint="eastAsia" w:ascii="宋体" w:hAnsi="Arial" w:cs="宋体"/>
          <w:color w:val="000000"/>
          <w:sz w:val="24"/>
          <w:szCs w:val="21"/>
          <w:highlight w:val="none"/>
          <w:lang w:val="zh-CN"/>
        </w:rPr>
        <w:t>供应商需对采购文件中的技术要求与商务要求逐项作出响应或偏离，并说明原因。</w:t>
      </w:r>
    </w:p>
    <w:p w14:paraId="52A72B11">
      <w:pPr>
        <w:tabs>
          <w:tab w:val="left" w:pos="7787"/>
        </w:tabs>
        <w:spacing w:line="500" w:lineRule="exact"/>
        <w:ind w:firstLine="480"/>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13.2供应商可在响应文件中提供认为需要的其他技术文件或说明。</w:t>
      </w:r>
      <w:r>
        <w:tab/>
      </w:r>
    </w:p>
    <w:p w14:paraId="094BC022">
      <w:pPr>
        <w:pStyle w:val="182"/>
        <w:spacing w:before="0" w:after="0" w:line="240" w:lineRule="auto"/>
        <w:ind w:firstLine="420"/>
        <w:rPr>
          <w:b w:val="0"/>
          <w:bCs w:val="0"/>
          <w:color w:val="000000"/>
          <w:highlight w:val="none"/>
          <w:lang w:val="en-US" w:eastAsia="zh-CN"/>
        </w:rPr>
      </w:pPr>
      <w:bookmarkStart w:id="101" w:name="_Toc49090511"/>
      <w:bookmarkStart w:id="102" w:name="_Toc14577360"/>
      <w:r>
        <w:rPr>
          <w:rFonts w:hint="eastAsia"/>
          <w:b w:val="0"/>
          <w:bCs w:val="0"/>
          <w:color w:val="000000"/>
          <w:highlight w:val="none"/>
        </w:rPr>
        <w:t>1</w:t>
      </w:r>
      <w:r>
        <w:rPr>
          <w:rFonts w:hint="eastAsia"/>
          <w:b w:val="0"/>
          <w:bCs w:val="0"/>
          <w:color w:val="000000"/>
          <w:highlight w:val="none"/>
          <w:lang w:val="en-US" w:eastAsia="zh-CN"/>
        </w:rPr>
        <w:t>4</w:t>
      </w:r>
      <w:r>
        <w:rPr>
          <w:rFonts w:hint="eastAsia"/>
          <w:b w:val="0"/>
          <w:bCs w:val="0"/>
          <w:color w:val="000000"/>
          <w:highlight w:val="none"/>
        </w:rPr>
        <w:t>、</w:t>
      </w:r>
      <w:r>
        <w:rPr>
          <w:rFonts w:hint="eastAsia"/>
          <w:b w:val="0"/>
          <w:bCs w:val="0"/>
          <w:color w:val="000000"/>
          <w:highlight w:val="none"/>
          <w:lang w:val="en-US" w:eastAsia="zh-CN"/>
        </w:rPr>
        <w:t>协商及声明函</w:t>
      </w:r>
    </w:p>
    <w:p w14:paraId="14A69899">
      <w:pPr>
        <w:spacing w:line="500" w:lineRule="exact"/>
        <w:ind w:firstLine="480"/>
        <w:rPr>
          <w:rFonts w:hint="eastAsia" w:ascii="宋体" w:hAnsi="宋体"/>
          <w:color w:val="000000"/>
          <w:sz w:val="24"/>
          <w:highlight w:val="none"/>
        </w:rPr>
      </w:pPr>
      <w:r>
        <w:rPr>
          <w:rFonts w:hint="eastAsia" w:ascii="宋体" w:hAnsi="宋体"/>
          <w:bCs/>
          <w:color w:val="000000"/>
          <w:sz w:val="24"/>
          <w:highlight w:val="none"/>
          <w:lang w:val="en-US" w:eastAsia="zh-CN"/>
        </w:rPr>
        <w:t>14</w:t>
      </w:r>
      <w:r>
        <w:rPr>
          <w:rFonts w:hint="eastAsia" w:ascii="宋体" w:hAnsi="宋体"/>
          <w:bCs/>
          <w:color w:val="000000"/>
          <w:sz w:val="24"/>
          <w:highlight w:val="none"/>
        </w:rPr>
        <w:t>.1</w:t>
      </w:r>
      <w:r>
        <w:rPr>
          <w:rFonts w:hint="eastAsia" w:ascii="宋体" w:hAnsi="宋体"/>
          <w:color w:val="000000"/>
          <w:sz w:val="24"/>
          <w:highlight w:val="none"/>
        </w:rPr>
        <w:t xml:space="preserve"> 供应商应按照采购文件中提供的格式完整、正确填写协商及声明函。</w:t>
      </w:r>
    </w:p>
    <w:p w14:paraId="71273033">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lang w:val="en-US" w:eastAsia="zh-CN"/>
        </w:rPr>
        <w:t>15</w:t>
      </w:r>
      <w:r>
        <w:rPr>
          <w:rFonts w:hint="eastAsia" w:ascii="Arial" w:hAnsi="Arial" w:eastAsia="黑体" w:cs="Arial"/>
          <w:color w:val="000000"/>
          <w:sz w:val="28"/>
          <w:szCs w:val="28"/>
          <w:highlight w:val="none"/>
        </w:rPr>
        <w:t>、单一来源采购有效期</w:t>
      </w:r>
      <w:bookmarkEnd w:id="101"/>
      <w:bookmarkEnd w:id="102"/>
    </w:p>
    <w:p w14:paraId="3D62C8A3">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w:t>
      </w:r>
      <w:r>
        <w:rPr>
          <w:rFonts w:hint="eastAsia" w:ascii="宋体" w:hAnsi="宋体"/>
          <w:color w:val="000000"/>
          <w:sz w:val="24"/>
          <w:highlight w:val="none"/>
          <w:lang w:val="en-US" w:eastAsia="zh-CN"/>
        </w:rPr>
        <w:t>5</w:t>
      </w:r>
      <w:r>
        <w:rPr>
          <w:rFonts w:hint="eastAsia" w:ascii="宋体" w:hAnsi="宋体"/>
          <w:color w:val="000000"/>
          <w:sz w:val="24"/>
          <w:highlight w:val="none"/>
        </w:rPr>
        <w:t>.1</w:t>
      </w:r>
      <w:r>
        <w:rPr>
          <w:rFonts w:hint="eastAsia" w:ascii="宋体" w:hAnsi="宋体"/>
          <w:bCs/>
          <w:color w:val="000000"/>
          <w:sz w:val="24"/>
          <w:highlight w:val="none"/>
        </w:rPr>
        <w:t xml:space="preserve"> 单一来源采购有效期（以下简称“有效期”）为</w:t>
      </w:r>
      <w:r>
        <w:rPr>
          <w:rFonts w:hint="eastAsia" w:ascii="Times New Roman" w:hAnsi="Times New Roman"/>
          <w:color w:val="000000"/>
          <w:sz w:val="24"/>
          <w:szCs w:val="21"/>
          <w:highlight w:val="none"/>
        </w:rPr>
        <w:t>采购代理机构</w:t>
      </w:r>
      <w:r>
        <w:rPr>
          <w:rFonts w:hint="eastAsia" w:ascii="宋体" w:hAnsi="宋体"/>
          <w:bCs/>
          <w:color w:val="000000"/>
          <w:sz w:val="24"/>
          <w:highlight w:val="none"/>
        </w:rPr>
        <w:t>规定的响应文件接收截止之日后</w:t>
      </w:r>
      <w:r>
        <w:rPr>
          <w:rFonts w:hint="eastAsia" w:ascii="仿宋_GB2312" w:hAnsi="仿宋_GB2312"/>
          <w:b/>
          <w:color w:val="000000"/>
          <w:sz w:val="24"/>
          <w:highlight w:val="none"/>
          <w:u w:val="single"/>
        </w:rPr>
        <w:t>三十（30）天</w:t>
      </w:r>
      <w:r>
        <w:rPr>
          <w:rFonts w:hint="eastAsia" w:ascii="宋体" w:hAnsi="宋体"/>
          <w:bCs/>
          <w:color w:val="000000"/>
          <w:sz w:val="24"/>
          <w:highlight w:val="none"/>
        </w:rPr>
        <w:t>。有效期比规定期限短的将被视为未响应采购文件要求而予以拒绝。</w:t>
      </w:r>
    </w:p>
    <w:p w14:paraId="391A2A09">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hint="eastAsia" w:ascii="Arial" w:hAnsi="Arial" w:eastAsia="黑体" w:cs="Arial"/>
          <w:color w:val="000000"/>
          <w:sz w:val="28"/>
          <w:szCs w:val="28"/>
          <w:highlight w:val="none"/>
          <w:lang w:val="en-US" w:eastAsia="zh-CN"/>
        </w:rPr>
        <w:t>6</w:t>
      </w:r>
      <w:r>
        <w:rPr>
          <w:rFonts w:hint="eastAsia" w:ascii="Arial" w:hAnsi="Arial" w:eastAsia="黑体" w:cs="Arial"/>
          <w:color w:val="000000"/>
          <w:sz w:val="28"/>
          <w:szCs w:val="28"/>
          <w:highlight w:val="none"/>
        </w:rPr>
        <w:t>、有效期的延长</w:t>
      </w:r>
    </w:p>
    <w:p w14:paraId="6CFCC63C">
      <w:pPr>
        <w:spacing w:line="5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16</w:t>
      </w:r>
      <w:r>
        <w:rPr>
          <w:rFonts w:hint="eastAsia" w:ascii="宋体" w:hAnsi="宋体"/>
          <w:bCs/>
          <w:color w:val="000000"/>
          <w:sz w:val="24"/>
          <w:szCs w:val="21"/>
          <w:highlight w:val="none"/>
        </w:rPr>
        <w:t>.1在特殊情况下，</w:t>
      </w:r>
      <w:r>
        <w:rPr>
          <w:rFonts w:hint="eastAsia" w:ascii="Times New Roman" w:hAnsi="Times New Roman"/>
          <w:color w:val="000000"/>
          <w:sz w:val="24"/>
          <w:szCs w:val="21"/>
          <w:highlight w:val="none"/>
        </w:rPr>
        <w:t>采购代理机构</w:t>
      </w:r>
      <w:r>
        <w:rPr>
          <w:rFonts w:hint="eastAsia" w:ascii="宋体" w:hAnsi="宋体"/>
          <w:bCs/>
          <w:color w:val="000000"/>
          <w:sz w:val="24"/>
          <w:szCs w:val="21"/>
          <w:highlight w:val="none"/>
        </w:rPr>
        <w:t>于原有效期满之前，可向供应商提出延长</w:t>
      </w:r>
      <w:r>
        <w:rPr>
          <w:rFonts w:ascii="宋体" w:hAnsi="宋体"/>
          <w:bCs/>
          <w:color w:val="000000"/>
          <w:sz w:val="24"/>
          <w:szCs w:val="21"/>
          <w:highlight w:val="none"/>
        </w:rPr>
        <w:t>有效期</w:t>
      </w:r>
      <w:r>
        <w:rPr>
          <w:rFonts w:hint="eastAsia" w:ascii="宋体" w:hAnsi="宋体"/>
          <w:bCs/>
          <w:color w:val="000000"/>
          <w:sz w:val="24"/>
          <w:szCs w:val="21"/>
          <w:highlight w:val="none"/>
        </w:rPr>
        <w:t>的要求。这种要求与答复均应采用书面形式。供应商可以拒绝</w:t>
      </w:r>
      <w:r>
        <w:rPr>
          <w:rFonts w:hint="eastAsia" w:ascii="Times New Roman" w:hAnsi="Times New Roman"/>
          <w:color w:val="000000"/>
          <w:sz w:val="24"/>
          <w:szCs w:val="21"/>
          <w:highlight w:val="none"/>
        </w:rPr>
        <w:t>采购代理机构</w:t>
      </w:r>
      <w:r>
        <w:rPr>
          <w:rFonts w:hint="eastAsia" w:ascii="宋体" w:hAnsi="宋体"/>
          <w:bCs/>
          <w:color w:val="000000"/>
          <w:sz w:val="24"/>
          <w:szCs w:val="21"/>
          <w:highlight w:val="none"/>
        </w:rPr>
        <w:t>的这一要求而放弃单一来源采购活动，同意延长有效期的供应商既不能要求也不允许修改其响应文件。</w:t>
      </w:r>
      <w:r>
        <w:rPr>
          <w:rFonts w:hint="eastAsia" w:ascii="宋体" w:hAnsi="宋体"/>
          <w:color w:val="000000"/>
          <w:sz w:val="24"/>
          <w:szCs w:val="24"/>
          <w:highlight w:val="none"/>
        </w:rPr>
        <w:t>受有效期约束的所有权利与义务均延长至新的有效期</w:t>
      </w:r>
      <w:r>
        <w:rPr>
          <w:rFonts w:hint="eastAsia" w:ascii="宋体" w:hAnsi="宋体"/>
          <w:bCs/>
          <w:color w:val="000000"/>
          <w:sz w:val="24"/>
          <w:szCs w:val="21"/>
          <w:highlight w:val="none"/>
        </w:rPr>
        <w:t>。</w:t>
      </w:r>
    </w:p>
    <w:p w14:paraId="061CF0B3">
      <w:pPr>
        <w:keepNext/>
        <w:keepLines/>
        <w:spacing w:before="145" w:after="145" w:line="360" w:lineRule="auto"/>
        <w:ind w:firstLine="482"/>
        <w:outlineLvl w:val="2"/>
        <w:rPr>
          <w:rFonts w:hint="eastAsia" w:ascii="Times New Roman" w:hAnsi="Times New Roman"/>
          <w:b/>
          <w:bCs/>
          <w:color w:val="000000"/>
          <w:sz w:val="32"/>
          <w:szCs w:val="32"/>
          <w:highlight w:val="none"/>
        </w:rPr>
      </w:pPr>
      <w:bookmarkStart w:id="103" w:name="_Hlt26954739"/>
      <w:bookmarkEnd w:id="103"/>
      <w:bookmarkStart w:id="104" w:name="_Hlt26954852"/>
      <w:bookmarkEnd w:id="104"/>
      <w:bookmarkStart w:id="105" w:name="_Toc513029224"/>
      <w:bookmarkStart w:id="106" w:name="_Toc16938540"/>
      <w:bookmarkStart w:id="107" w:name="_Toc120614217"/>
      <w:bookmarkStart w:id="108" w:name="_Toc20823296"/>
      <w:r>
        <w:rPr>
          <w:rFonts w:hint="eastAsia" w:ascii="Times New Roman" w:hAnsi="Times New Roman"/>
          <w:b/>
          <w:bCs/>
          <w:color w:val="000000"/>
          <w:sz w:val="32"/>
          <w:szCs w:val="32"/>
          <w:highlight w:val="none"/>
        </w:rPr>
        <w:t>四、响应文件的递交</w:t>
      </w:r>
      <w:bookmarkEnd w:id="105"/>
      <w:bookmarkEnd w:id="106"/>
      <w:bookmarkEnd w:id="107"/>
      <w:bookmarkEnd w:id="108"/>
    </w:p>
    <w:p w14:paraId="43FD2A6A">
      <w:pPr>
        <w:keepNext/>
        <w:keepLines/>
        <w:ind w:firstLine="560"/>
        <w:outlineLvl w:val="3"/>
        <w:rPr>
          <w:rFonts w:hint="eastAsia" w:ascii="黑体" w:hAnsi="Arial" w:eastAsia="黑体" w:cs="Arial"/>
          <w:color w:val="000000"/>
          <w:sz w:val="28"/>
          <w:szCs w:val="28"/>
          <w:highlight w:val="none"/>
        </w:rPr>
      </w:pPr>
      <w:bookmarkStart w:id="109" w:name="_Toc462564084"/>
      <w:bookmarkStart w:id="110" w:name="_Toc513029225"/>
      <w:bookmarkStart w:id="111" w:name="_Toc20823297"/>
      <w:bookmarkStart w:id="112" w:name="_Toc16938541"/>
      <w:r>
        <w:rPr>
          <w:rFonts w:hint="eastAsia" w:ascii="Arial" w:hAnsi="Arial" w:eastAsia="黑体" w:cs="Arial"/>
          <w:color w:val="000000"/>
          <w:sz w:val="28"/>
          <w:szCs w:val="28"/>
          <w:highlight w:val="none"/>
          <w:lang w:val="en-US" w:eastAsia="zh-CN"/>
        </w:rPr>
        <w:t>17</w:t>
      </w:r>
      <w:r>
        <w:rPr>
          <w:rFonts w:hint="eastAsia" w:ascii="Arial" w:hAnsi="Arial" w:eastAsia="黑体" w:cs="Arial"/>
          <w:color w:val="000000"/>
          <w:sz w:val="28"/>
          <w:szCs w:val="28"/>
          <w:highlight w:val="none"/>
        </w:rPr>
        <w:t>、电子</w:t>
      </w:r>
      <w:bookmarkEnd w:id="109"/>
      <w:bookmarkEnd w:id="110"/>
      <w:bookmarkEnd w:id="111"/>
      <w:bookmarkEnd w:id="112"/>
      <w:r>
        <w:rPr>
          <w:rFonts w:hint="eastAsia" w:ascii="黑体" w:hAnsi="Arial" w:eastAsia="黑体" w:cs="Arial"/>
          <w:color w:val="000000"/>
          <w:sz w:val="28"/>
          <w:szCs w:val="28"/>
          <w:highlight w:val="none"/>
        </w:rPr>
        <w:t>响应文件的递交</w:t>
      </w:r>
    </w:p>
    <w:p w14:paraId="5FB769DF">
      <w:pPr>
        <w:ind w:firstLine="600"/>
        <w:rPr>
          <w:rFonts w:ascii="宋体" w:hAnsi="宋体"/>
          <w:bCs/>
          <w:color w:val="000000"/>
          <w:sz w:val="24"/>
          <w:szCs w:val="21"/>
          <w:highlight w:val="none"/>
        </w:rPr>
      </w:pPr>
      <w:r>
        <w:rPr>
          <w:rFonts w:hint="eastAsia" w:ascii="宋体" w:hAnsi="宋体"/>
          <w:bCs/>
          <w:color w:val="000000"/>
          <w:sz w:val="24"/>
          <w:szCs w:val="21"/>
          <w:highlight w:val="none"/>
        </w:rPr>
        <w:t>1</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.1供应商应当按照《操作手册》规定，在截止时间前</w:t>
      </w:r>
      <w:r>
        <w:rPr>
          <w:rFonts w:ascii="宋体" w:hAnsi="宋体"/>
          <w:bCs/>
          <w:color w:val="000000"/>
          <w:sz w:val="24"/>
          <w:szCs w:val="21"/>
          <w:highlight w:val="none"/>
        </w:rPr>
        <w:t>制作</w:t>
      </w:r>
      <w:r>
        <w:rPr>
          <w:rFonts w:hint="eastAsia" w:ascii="宋体" w:hAnsi="宋体"/>
          <w:bCs/>
          <w:color w:val="000000"/>
          <w:sz w:val="24"/>
          <w:szCs w:val="21"/>
          <w:highlight w:val="none"/>
        </w:rPr>
        <w:t>并上传电子响应文件。</w:t>
      </w:r>
      <w:bookmarkStart w:id="113" w:name="_Toc20823298"/>
      <w:bookmarkStart w:id="114" w:name="_Toc513029226"/>
      <w:bookmarkStart w:id="115" w:name="_Toc16938542"/>
    </w:p>
    <w:p w14:paraId="0268EE7E">
      <w:pPr>
        <w:keepNext/>
        <w:keepLines/>
        <w:numPr>
          <w:ilvl w:val="0"/>
          <w:numId w:val="2"/>
        </w:numPr>
        <w:spacing w:before="280" w:after="290" w:line="376" w:lineRule="auto"/>
        <w:ind w:firstLine="560"/>
        <w:outlineLvl w:val="3"/>
        <w:rPr>
          <w:rFonts w:hint="eastAsia" w:ascii="Arial" w:hAnsi="Arial" w:eastAsia="黑体" w:cs="Times New Roman"/>
          <w:b w:val="0"/>
          <w:bCs w:val="0"/>
          <w:color w:val="000000"/>
          <w:sz w:val="28"/>
          <w:szCs w:val="28"/>
          <w:highlight w:val="none"/>
          <w:lang w:val="en-US" w:eastAsia="zh-CN" w:bidi="ar-SA"/>
        </w:rPr>
      </w:pPr>
      <w:r>
        <w:rPr>
          <w:rFonts w:hint="eastAsia" w:ascii="Arial" w:hAnsi="Arial" w:eastAsia="黑体" w:cs="Times New Roman"/>
          <w:b w:val="0"/>
          <w:bCs w:val="0"/>
          <w:color w:val="000000"/>
          <w:sz w:val="28"/>
          <w:szCs w:val="28"/>
          <w:highlight w:val="none"/>
          <w:lang w:val="en-US" w:eastAsia="zh-CN" w:bidi="ar-SA"/>
        </w:rPr>
        <w:t>提交响应文件截止时间</w:t>
      </w:r>
      <w:bookmarkEnd w:id="113"/>
      <w:bookmarkEnd w:id="114"/>
      <w:bookmarkEnd w:id="115"/>
    </w:p>
    <w:p w14:paraId="5CE19EC9">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.1供应商上传电子响应文件的时间不得迟于单一来源采购邀请中规定的截止时间。</w:t>
      </w:r>
      <w:bookmarkStart w:id="116" w:name="_Toc20823299"/>
      <w:bookmarkStart w:id="117" w:name="_Toc16938543"/>
      <w:bookmarkStart w:id="118" w:name="_Toc513029227"/>
    </w:p>
    <w:p w14:paraId="0A70166A">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供应商应充分考虑到网络环境、网络带宽等风险因素，如因供应商自身原因造成的电子响应文件上传不成功由供应商自行承担全部责任。</w:t>
      </w:r>
    </w:p>
    <w:p w14:paraId="1A60F264">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.2采购代理机构可以按照规定，通过修改采购文件酌情延长截止时间，在此情况下，供应商的所有权利和义务以及供应商受制的截止时间以延长后新的截止时间为准。</w:t>
      </w:r>
    </w:p>
    <w:p w14:paraId="3D2BA4DE">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lang w:val="en-US" w:eastAsia="zh-CN"/>
        </w:rPr>
        <w:t>19</w:t>
      </w:r>
      <w:r>
        <w:rPr>
          <w:rFonts w:hint="eastAsia" w:ascii="Arial" w:hAnsi="Arial" w:eastAsia="黑体" w:cs="Arial"/>
          <w:color w:val="000000"/>
          <w:sz w:val="28"/>
          <w:szCs w:val="28"/>
          <w:highlight w:val="none"/>
        </w:rPr>
        <w:t>、响应文件</w:t>
      </w:r>
      <w:bookmarkEnd w:id="116"/>
      <w:bookmarkEnd w:id="117"/>
      <w:bookmarkEnd w:id="118"/>
      <w:r>
        <w:rPr>
          <w:rFonts w:hint="eastAsia" w:ascii="Arial" w:hAnsi="Arial" w:eastAsia="黑体" w:cs="Arial"/>
          <w:color w:val="000000"/>
          <w:sz w:val="28"/>
          <w:szCs w:val="28"/>
          <w:highlight w:val="none"/>
        </w:rPr>
        <w:t>的拒收</w:t>
      </w:r>
    </w:p>
    <w:p w14:paraId="65212C44">
      <w:pPr>
        <w:spacing w:line="50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19</w:t>
      </w:r>
      <w:r>
        <w:rPr>
          <w:rFonts w:hint="eastAsia" w:ascii="宋体" w:hAnsi="宋体"/>
          <w:bCs/>
          <w:color w:val="000000"/>
          <w:sz w:val="24"/>
          <w:szCs w:val="21"/>
          <w:highlight w:val="none"/>
        </w:rPr>
        <w:t>.1 采购代理机构拒绝接收在其规定的截止时间后上传的任何电子响应文件。</w:t>
      </w:r>
    </w:p>
    <w:p w14:paraId="04D3471D">
      <w:pPr>
        <w:keepNext/>
        <w:keepLines/>
        <w:ind w:firstLine="420"/>
        <w:outlineLvl w:val="3"/>
        <w:rPr>
          <w:rFonts w:hint="eastAsia" w:ascii="Arial" w:hAnsi="Arial" w:eastAsia="黑体" w:cs="Arial"/>
          <w:color w:val="000000"/>
          <w:sz w:val="28"/>
          <w:szCs w:val="28"/>
          <w:highlight w:val="none"/>
        </w:rPr>
      </w:pPr>
      <w:bookmarkStart w:id="119" w:name="_Toc513029228"/>
      <w:bookmarkStart w:id="120" w:name="_Toc20823300"/>
      <w:bookmarkStart w:id="121" w:name="_Toc16938544"/>
      <w:r>
        <w:rPr>
          <w:rFonts w:hint="eastAsia" w:ascii="Arial" w:hAnsi="Arial" w:eastAsia="黑体" w:cs="Arial"/>
          <w:color w:val="000000"/>
          <w:sz w:val="28"/>
          <w:szCs w:val="28"/>
          <w:highlight w:val="none"/>
          <w:lang w:val="en-US" w:eastAsia="zh-CN"/>
        </w:rPr>
        <w:t>20</w:t>
      </w:r>
      <w:r>
        <w:rPr>
          <w:rFonts w:hint="eastAsia" w:ascii="Arial" w:hAnsi="Arial" w:eastAsia="黑体" w:cs="Arial"/>
          <w:color w:val="000000"/>
          <w:sz w:val="28"/>
          <w:szCs w:val="28"/>
          <w:highlight w:val="none"/>
        </w:rPr>
        <w:t>、响应文件的撤回和修改</w:t>
      </w:r>
      <w:bookmarkEnd w:id="119"/>
      <w:bookmarkEnd w:id="120"/>
      <w:bookmarkEnd w:id="121"/>
    </w:p>
    <w:p w14:paraId="798C50A8">
      <w:pPr>
        <w:spacing w:line="48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w:t>
      </w:r>
      <w:r>
        <w:rPr>
          <w:rFonts w:hint="eastAsia" w:ascii="宋体" w:hAnsi="宋体"/>
          <w:color w:val="000000"/>
          <w:sz w:val="24"/>
          <w:szCs w:val="21"/>
          <w:highlight w:val="none"/>
          <w:lang w:val="en-US" w:eastAsia="zh-CN"/>
        </w:rPr>
        <w:t>0</w:t>
      </w:r>
      <w:r>
        <w:rPr>
          <w:rFonts w:hint="eastAsia" w:ascii="宋体" w:hAnsi="宋体"/>
          <w:color w:val="000000"/>
          <w:sz w:val="24"/>
          <w:szCs w:val="21"/>
          <w:highlight w:val="none"/>
        </w:rPr>
        <w:t>.1响应文件的撤回</w:t>
      </w:r>
    </w:p>
    <w:p w14:paraId="3136E89E">
      <w:pPr>
        <w:spacing w:line="48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2</w:t>
      </w:r>
      <w:r>
        <w:rPr>
          <w:rFonts w:hint="eastAsia" w:ascii="宋体" w:hAnsi="宋体"/>
          <w:color w:val="000000"/>
          <w:sz w:val="24"/>
          <w:szCs w:val="21"/>
          <w:highlight w:val="none"/>
          <w:lang w:val="en-US" w:eastAsia="zh-CN"/>
        </w:rPr>
        <w:t>0</w:t>
      </w:r>
      <w:r>
        <w:rPr>
          <w:rFonts w:hint="eastAsia" w:ascii="宋体" w:hAnsi="宋体"/>
          <w:color w:val="000000"/>
          <w:sz w:val="24"/>
          <w:szCs w:val="21"/>
          <w:highlight w:val="none"/>
        </w:rPr>
        <w:t>.1.1电子响应文件的撤回</w:t>
      </w:r>
    </w:p>
    <w:p w14:paraId="027F7797">
      <w:pPr>
        <w:spacing w:line="48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供应商可在截止时间前，撤回其电子响应文件，具体操作方法见《操作手册》。</w:t>
      </w:r>
    </w:p>
    <w:p w14:paraId="276EB2F4">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.1.</w:t>
      </w:r>
      <w:r>
        <w:rPr>
          <w:rFonts w:ascii="宋体" w:hAnsi="宋体"/>
          <w:color w:val="000000"/>
          <w:sz w:val="24"/>
          <w:szCs w:val="24"/>
          <w:highlight w:val="none"/>
        </w:rPr>
        <w:t>2</w:t>
      </w:r>
      <w:r>
        <w:rPr>
          <w:rFonts w:hint="eastAsia" w:ascii="宋体" w:hAnsi="宋体"/>
          <w:color w:val="000000"/>
          <w:sz w:val="24"/>
          <w:szCs w:val="24"/>
          <w:highlight w:val="none"/>
        </w:rPr>
        <w:t>供应商撤回电子响应文件，则认为其不再参与本项目采购活动。</w:t>
      </w:r>
    </w:p>
    <w:p w14:paraId="6BF5D08E">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.2响应文件的修改</w:t>
      </w:r>
    </w:p>
    <w:p w14:paraId="2C35CDDB">
      <w:pPr>
        <w:spacing w:line="48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供应商可在截止时间前，对其电子响应文件进行修改，具体操作方法见《操作手册》。</w:t>
      </w:r>
    </w:p>
    <w:p w14:paraId="13129261">
      <w:pPr>
        <w:spacing w:line="5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hint="eastAsia" w:ascii="宋体" w:hAnsi="宋体"/>
          <w:color w:val="000000"/>
          <w:sz w:val="24"/>
          <w:szCs w:val="21"/>
          <w:highlight w:val="none"/>
          <w:lang w:val="en-US" w:eastAsia="zh-CN"/>
        </w:rPr>
        <w:t>0</w:t>
      </w:r>
      <w:r>
        <w:rPr>
          <w:rFonts w:hint="eastAsia" w:ascii="宋体" w:hAnsi="宋体"/>
          <w:color w:val="000000"/>
          <w:sz w:val="24"/>
          <w:szCs w:val="21"/>
          <w:highlight w:val="none"/>
        </w:rPr>
        <w:t>.3</w:t>
      </w:r>
      <w:r>
        <w:rPr>
          <w:rFonts w:hint="eastAsia" w:ascii="宋体" w:hAnsi="宋体"/>
          <w:bCs/>
          <w:color w:val="000000"/>
          <w:sz w:val="24"/>
          <w:szCs w:val="21"/>
          <w:highlight w:val="none"/>
        </w:rPr>
        <w:t xml:space="preserve"> 在截止时间之后，供应商不得对其电子响应文件作任何修改。</w:t>
      </w:r>
    </w:p>
    <w:p w14:paraId="5084E24D">
      <w:pPr>
        <w:spacing w:line="50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hint="eastAsia" w:ascii="宋体" w:hAnsi="宋体"/>
          <w:color w:val="000000"/>
          <w:sz w:val="24"/>
          <w:szCs w:val="21"/>
          <w:highlight w:val="none"/>
          <w:lang w:val="en-US" w:eastAsia="zh-CN"/>
        </w:rPr>
        <w:t>0</w:t>
      </w:r>
      <w:r>
        <w:rPr>
          <w:rFonts w:hint="eastAsia" w:ascii="宋体" w:hAnsi="宋体"/>
          <w:color w:val="000000"/>
          <w:sz w:val="24"/>
          <w:szCs w:val="21"/>
          <w:highlight w:val="none"/>
        </w:rPr>
        <w:t>.4</w:t>
      </w:r>
      <w:r>
        <w:rPr>
          <w:rFonts w:hint="eastAsia" w:ascii="宋体" w:hAnsi="宋体"/>
          <w:bCs/>
          <w:color w:val="000000"/>
          <w:sz w:val="24"/>
          <w:szCs w:val="21"/>
          <w:highlight w:val="none"/>
        </w:rPr>
        <w:t xml:space="preserve"> 在截止时间至有效期满之间的这段时间内，供应商不得撤回其响应文件。</w:t>
      </w:r>
      <w:bookmarkStart w:id="122" w:name="_Toc513029229"/>
      <w:bookmarkStart w:id="123" w:name="_Toc20823301"/>
      <w:bookmarkStart w:id="124" w:name="_Toc120614218"/>
      <w:bookmarkStart w:id="125" w:name="_Toc16938545"/>
    </w:p>
    <w:p w14:paraId="20AEF3B4">
      <w:pPr>
        <w:spacing w:line="500" w:lineRule="exact"/>
        <w:rPr>
          <w:rFonts w:hint="eastAsia" w:ascii="宋体" w:hAnsi="宋体"/>
          <w:bCs/>
          <w:color w:val="000000"/>
          <w:sz w:val="24"/>
          <w:szCs w:val="21"/>
          <w:highlight w:val="none"/>
        </w:rPr>
      </w:pPr>
    </w:p>
    <w:p w14:paraId="53C79281">
      <w:pPr>
        <w:spacing w:line="500" w:lineRule="exact"/>
        <w:ind w:firstLine="321"/>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t>五、响应文件的解密与评审</w:t>
      </w:r>
      <w:bookmarkEnd w:id="122"/>
      <w:bookmarkEnd w:id="123"/>
      <w:bookmarkEnd w:id="124"/>
      <w:bookmarkEnd w:id="125"/>
    </w:p>
    <w:p w14:paraId="6F6FC577">
      <w:pPr>
        <w:keepNext/>
        <w:keepLines/>
        <w:ind w:firstLine="420"/>
        <w:outlineLvl w:val="3"/>
        <w:rPr>
          <w:rFonts w:hint="eastAsia" w:ascii="Arial" w:hAnsi="Arial" w:eastAsia="黑体" w:cs="Arial"/>
          <w:color w:val="000000"/>
          <w:sz w:val="28"/>
          <w:szCs w:val="28"/>
          <w:highlight w:val="none"/>
        </w:rPr>
      </w:pPr>
      <w:bookmarkStart w:id="126" w:name="_Toc16938546"/>
      <w:bookmarkStart w:id="127" w:name="_Toc513029230"/>
      <w:bookmarkStart w:id="128" w:name="_Toc20823302"/>
      <w:r>
        <w:rPr>
          <w:rFonts w:hint="eastAsia" w:ascii="Arial" w:hAnsi="Arial" w:eastAsia="黑体" w:cs="Arial"/>
          <w:color w:val="000000"/>
          <w:sz w:val="28"/>
          <w:szCs w:val="28"/>
          <w:highlight w:val="none"/>
          <w:lang w:val="en-US" w:eastAsia="zh-CN"/>
        </w:rPr>
        <w:t>21</w:t>
      </w:r>
      <w:r>
        <w:rPr>
          <w:rFonts w:hint="eastAsia" w:ascii="Arial" w:hAnsi="Arial" w:eastAsia="黑体" w:cs="Arial"/>
          <w:color w:val="000000"/>
          <w:sz w:val="28"/>
          <w:szCs w:val="28"/>
          <w:highlight w:val="none"/>
        </w:rPr>
        <w:t>、</w:t>
      </w:r>
      <w:bookmarkEnd w:id="126"/>
      <w:bookmarkEnd w:id="127"/>
      <w:bookmarkEnd w:id="128"/>
      <w:r>
        <w:rPr>
          <w:rFonts w:hint="eastAsia" w:ascii="Arial" w:hAnsi="Arial" w:eastAsia="黑体" w:cs="Arial"/>
          <w:color w:val="000000"/>
          <w:sz w:val="28"/>
          <w:szCs w:val="28"/>
          <w:highlight w:val="none"/>
        </w:rPr>
        <w:t>响应文件解密</w:t>
      </w:r>
    </w:p>
    <w:p w14:paraId="3A130502">
      <w:pPr>
        <w:ind w:firstLine="36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r>
        <w:rPr>
          <w:rFonts w:hint="eastAsia" w:ascii="宋体" w:hAnsi="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rPr>
        <w:t>.1供应商应当按照《操作手册》规定，在苏采云系统规定的时间内对响应文件进行解密。</w:t>
      </w:r>
    </w:p>
    <w:p w14:paraId="045BE029">
      <w:pPr>
        <w:keepNext/>
        <w:keepLines/>
        <w:ind w:firstLine="420"/>
        <w:outlineLvl w:val="3"/>
        <w:rPr>
          <w:rFonts w:hint="eastAsia" w:ascii="Arial" w:hAnsi="Arial" w:eastAsia="黑体" w:cs="Arial"/>
          <w:color w:val="000000"/>
          <w:sz w:val="28"/>
          <w:szCs w:val="28"/>
          <w:highlight w:val="none"/>
        </w:rPr>
      </w:pPr>
      <w:bookmarkStart w:id="129" w:name="_Toc20823303"/>
      <w:bookmarkStart w:id="130" w:name="_Toc513029231"/>
      <w:bookmarkStart w:id="131" w:name="_Toc16938547"/>
      <w:r>
        <w:rPr>
          <w:rFonts w:hint="eastAsia" w:ascii="Arial" w:hAnsi="Arial" w:eastAsia="黑体" w:cs="Arial"/>
          <w:color w:val="000000"/>
          <w:sz w:val="28"/>
          <w:szCs w:val="28"/>
          <w:highlight w:val="none"/>
        </w:rPr>
        <w:t>2</w:t>
      </w:r>
      <w:r>
        <w:rPr>
          <w:rFonts w:hint="eastAsia" w:ascii="Arial" w:hAnsi="Arial" w:eastAsia="黑体" w:cs="Arial"/>
          <w:color w:val="000000"/>
          <w:sz w:val="28"/>
          <w:szCs w:val="28"/>
          <w:highlight w:val="none"/>
          <w:lang w:val="en-US" w:eastAsia="zh-CN"/>
        </w:rPr>
        <w:t>2</w:t>
      </w:r>
      <w:r>
        <w:rPr>
          <w:rFonts w:hint="eastAsia" w:ascii="Arial" w:hAnsi="Arial" w:eastAsia="黑体" w:cs="Arial"/>
          <w:color w:val="000000"/>
          <w:sz w:val="28"/>
          <w:szCs w:val="28"/>
          <w:highlight w:val="none"/>
        </w:rPr>
        <w:t>、单一来源谈判小组</w:t>
      </w:r>
    </w:p>
    <w:p w14:paraId="79DC461A">
      <w:pPr>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.1单一来源谈判小组（以下简称“谈判小组”）由政府采购评审专家、采购人代表组成，且人员构成符合政府采购有关规定。</w:t>
      </w:r>
    </w:p>
    <w:p w14:paraId="15DC3775">
      <w:pPr>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.2谈判小组应当按照客观、公正、审慎的原则评审供应商的响应文件，并与</w:t>
      </w:r>
      <w:r>
        <w:rPr>
          <w:rFonts w:hint="eastAsia" w:ascii="宋体" w:hAnsi="宋体"/>
          <w:bCs/>
          <w:color w:val="000000"/>
          <w:sz w:val="24"/>
          <w:szCs w:val="21"/>
          <w:highlight w:val="none"/>
        </w:rPr>
        <w:t>供应商协商采购标的的价格</w:t>
      </w:r>
      <w:r>
        <w:rPr>
          <w:rFonts w:hint="eastAsia" w:ascii="宋体" w:hAnsi="宋体"/>
          <w:color w:val="000000"/>
          <w:sz w:val="24"/>
          <w:szCs w:val="24"/>
          <w:highlight w:val="none"/>
        </w:rPr>
        <w:t>。</w:t>
      </w:r>
    </w:p>
    <w:p w14:paraId="5A41BE45">
      <w:pPr>
        <w:spacing w:line="480" w:lineRule="exact"/>
        <w:ind w:firstLine="280"/>
        <w:rPr>
          <w:rFonts w:hint="eastAsia" w:ascii="黑体" w:hAnsi="Arial" w:eastAsia="黑体" w:cs="Arial"/>
          <w:color w:val="000000"/>
          <w:sz w:val="28"/>
          <w:szCs w:val="28"/>
          <w:highlight w:val="none"/>
        </w:rPr>
      </w:pPr>
      <w:r>
        <w:rPr>
          <w:rFonts w:hint="eastAsia" w:ascii="黑体" w:hAnsi="Arial" w:eastAsia="黑体" w:cs="Arial"/>
          <w:color w:val="000000"/>
          <w:sz w:val="28"/>
          <w:szCs w:val="28"/>
          <w:highlight w:val="none"/>
        </w:rPr>
        <w:t>2</w:t>
      </w:r>
      <w:r>
        <w:rPr>
          <w:rFonts w:hint="eastAsia" w:ascii="黑体" w:hAnsi="Arial" w:eastAsia="黑体" w:cs="Arial"/>
          <w:color w:val="000000"/>
          <w:sz w:val="28"/>
          <w:szCs w:val="28"/>
          <w:highlight w:val="none"/>
          <w:lang w:val="en-US" w:eastAsia="zh-CN"/>
        </w:rPr>
        <w:t>3</w:t>
      </w:r>
      <w:r>
        <w:rPr>
          <w:rFonts w:hint="eastAsia" w:ascii="黑体" w:hAnsi="Arial" w:eastAsia="黑体" w:cs="Arial"/>
          <w:color w:val="000000"/>
          <w:sz w:val="28"/>
          <w:szCs w:val="28"/>
          <w:highlight w:val="none"/>
        </w:rPr>
        <w:t>、单一来源谈判过程的保密与公正</w:t>
      </w:r>
      <w:bookmarkEnd w:id="129"/>
      <w:bookmarkEnd w:id="130"/>
      <w:bookmarkEnd w:id="131"/>
    </w:p>
    <w:p w14:paraId="04573EE2">
      <w:pPr>
        <w:spacing w:line="500" w:lineRule="exact"/>
        <w:ind w:firstLine="480"/>
        <w:rPr>
          <w:rFonts w:hint="eastAsia" w:ascii="宋体" w:hAnsi="宋体"/>
          <w:bCs/>
          <w:color w:val="000000"/>
          <w:sz w:val="24"/>
          <w:szCs w:val="21"/>
          <w:highlight w:val="none"/>
        </w:rPr>
      </w:pPr>
      <w:bookmarkStart w:id="132" w:name="_Toc513029232"/>
      <w:bookmarkStart w:id="133" w:name="_Toc16938548"/>
      <w:bookmarkStart w:id="134" w:name="_Toc20823304"/>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3</w:t>
      </w:r>
      <w:r>
        <w:rPr>
          <w:rFonts w:hint="eastAsia" w:ascii="宋体" w:hAnsi="宋体"/>
          <w:bCs/>
          <w:color w:val="000000"/>
          <w:sz w:val="24"/>
          <w:szCs w:val="21"/>
          <w:highlight w:val="none"/>
        </w:rPr>
        <w:t>.1谈判小组</w:t>
      </w:r>
      <w:r>
        <w:rPr>
          <w:rFonts w:ascii="宋体" w:hAnsi="宋体"/>
          <w:bCs/>
          <w:color w:val="000000"/>
          <w:sz w:val="24"/>
          <w:szCs w:val="21"/>
          <w:highlight w:val="none"/>
        </w:rPr>
        <w:t>、采购人和</w:t>
      </w:r>
      <w:r>
        <w:rPr>
          <w:rFonts w:hint="eastAsia" w:ascii="宋体" w:hAnsi="宋体"/>
          <w:bCs/>
          <w:color w:val="000000"/>
          <w:sz w:val="24"/>
          <w:szCs w:val="21"/>
          <w:highlight w:val="none"/>
        </w:rPr>
        <w:t>采购代理机构</w:t>
      </w:r>
      <w:r>
        <w:rPr>
          <w:rFonts w:ascii="宋体" w:hAnsi="宋体"/>
          <w:bCs/>
          <w:color w:val="000000"/>
          <w:sz w:val="24"/>
          <w:szCs w:val="21"/>
          <w:highlight w:val="none"/>
        </w:rPr>
        <w:t>工作人员、相关监督人员等与评审工作有关的人员，对评审</w:t>
      </w:r>
      <w:r>
        <w:rPr>
          <w:rFonts w:hint="eastAsia" w:ascii="宋体" w:hAnsi="宋体"/>
          <w:bCs/>
          <w:color w:val="000000"/>
          <w:sz w:val="24"/>
          <w:szCs w:val="21"/>
          <w:highlight w:val="none"/>
        </w:rPr>
        <w:t>、单一来源谈判</w:t>
      </w:r>
      <w:r>
        <w:rPr>
          <w:rFonts w:ascii="宋体" w:hAnsi="宋体"/>
          <w:bCs/>
          <w:color w:val="000000"/>
          <w:sz w:val="24"/>
          <w:szCs w:val="21"/>
          <w:highlight w:val="none"/>
        </w:rPr>
        <w:t>情况以及在评审</w:t>
      </w:r>
      <w:r>
        <w:rPr>
          <w:rFonts w:hint="eastAsia" w:ascii="宋体" w:hAnsi="宋体"/>
          <w:bCs/>
          <w:color w:val="000000"/>
          <w:sz w:val="24"/>
          <w:szCs w:val="21"/>
          <w:highlight w:val="none"/>
        </w:rPr>
        <w:t>、单一来源谈判</w:t>
      </w:r>
      <w:r>
        <w:rPr>
          <w:rFonts w:ascii="宋体" w:hAnsi="宋体"/>
          <w:bCs/>
          <w:color w:val="000000"/>
          <w:sz w:val="24"/>
          <w:szCs w:val="21"/>
          <w:highlight w:val="none"/>
        </w:rPr>
        <w:t>过程</w:t>
      </w:r>
      <w:r>
        <w:rPr>
          <w:rFonts w:hint="eastAsia" w:ascii="宋体" w:hAnsi="宋体"/>
          <w:bCs/>
          <w:color w:val="000000"/>
          <w:sz w:val="24"/>
          <w:szCs w:val="21"/>
          <w:highlight w:val="none"/>
        </w:rPr>
        <w:t>（以下简称“谈判过程”）</w:t>
      </w:r>
      <w:r>
        <w:rPr>
          <w:rFonts w:ascii="宋体" w:hAnsi="宋体"/>
          <w:bCs/>
          <w:color w:val="000000"/>
          <w:sz w:val="24"/>
          <w:szCs w:val="21"/>
          <w:highlight w:val="none"/>
        </w:rPr>
        <w:t>中获悉的国家秘密、商业秘密负有保密责任。</w:t>
      </w:r>
    </w:p>
    <w:p w14:paraId="54C44B4B">
      <w:pPr>
        <w:spacing w:line="480" w:lineRule="exact"/>
        <w:ind w:firstLine="480"/>
        <w:rPr>
          <w:rFonts w:hint="eastAsia" w:ascii="宋体" w:hAnsi="宋体"/>
          <w:color w:val="000000"/>
          <w:sz w:val="24"/>
          <w:szCs w:val="24"/>
          <w:highlight w:val="none"/>
        </w:rPr>
      </w:pPr>
      <w:r>
        <w:rPr>
          <w:rFonts w:hint="eastAsia" w:ascii="宋体" w:hAnsi="宋体"/>
          <w:color w:val="000000"/>
          <w:sz w:val="24"/>
          <w:szCs w:val="21"/>
          <w:highlight w:val="none"/>
        </w:rPr>
        <w:t>2</w:t>
      </w:r>
      <w:r>
        <w:rPr>
          <w:rFonts w:hint="eastAsia" w:ascii="宋体" w:hAnsi="宋体"/>
          <w:color w:val="000000"/>
          <w:sz w:val="24"/>
          <w:szCs w:val="21"/>
          <w:highlight w:val="none"/>
          <w:lang w:val="en-US" w:eastAsia="zh-CN"/>
        </w:rPr>
        <w:t>3</w:t>
      </w:r>
      <w:r>
        <w:rPr>
          <w:rFonts w:hint="eastAsia" w:ascii="宋体" w:hAnsi="宋体"/>
          <w:color w:val="000000"/>
          <w:sz w:val="24"/>
          <w:szCs w:val="21"/>
          <w:highlight w:val="none"/>
        </w:rPr>
        <w:t>.2在</w:t>
      </w:r>
      <w:r>
        <w:rPr>
          <w:rFonts w:hint="eastAsia" w:ascii="宋体" w:hAnsi="宋体"/>
          <w:color w:val="000000"/>
          <w:sz w:val="24"/>
          <w:szCs w:val="24"/>
          <w:highlight w:val="none"/>
        </w:rPr>
        <w:t>谈判过程中，供应商不得以任何行为影响评审及谈判过程，否则将会导致其响应文件被拒绝。</w:t>
      </w:r>
    </w:p>
    <w:p w14:paraId="290F8773">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hint="eastAsia" w:ascii="Arial" w:hAnsi="Arial" w:eastAsia="黑体" w:cs="Arial"/>
          <w:color w:val="000000"/>
          <w:sz w:val="28"/>
          <w:szCs w:val="28"/>
          <w:highlight w:val="none"/>
          <w:lang w:val="en-US" w:eastAsia="zh-CN"/>
        </w:rPr>
        <w:t>4</w:t>
      </w:r>
      <w:r>
        <w:rPr>
          <w:rFonts w:hint="eastAsia" w:ascii="Arial" w:hAnsi="Arial" w:eastAsia="黑体" w:cs="Arial"/>
          <w:color w:val="000000"/>
          <w:sz w:val="28"/>
          <w:szCs w:val="28"/>
          <w:highlight w:val="none"/>
        </w:rPr>
        <w:t>、评审及谈判过程中的澄清</w:t>
      </w:r>
      <w:bookmarkEnd w:id="132"/>
      <w:bookmarkEnd w:id="133"/>
      <w:bookmarkEnd w:id="134"/>
    </w:p>
    <w:p w14:paraId="32EC25B1">
      <w:pPr>
        <w:spacing w:line="46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.1项目评审及谈判过程中，谈判小组有权要求供应商对响应文件中含义不明确、同类问题表述不一致或者有明显文字和计算错误的内容等作出必要的澄清、说明或者更正。</w:t>
      </w:r>
    </w:p>
    <w:p w14:paraId="7FB0A73C">
      <w:pPr>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.2需要供</w:t>
      </w:r>
      <w:r>
        <w:rPr>
          <w:rFonts w:hint="eastAsia" w:ascii="宋体" w:hAnsi="宋体" w:eastAsia="宋体" w:cs="宋体"/>
          <w:color w:val="000000"/>
          <w:sz w:val="24"/>
          <w:szCs w:val="24"/>
          <w:highlight w:val="none"/>
        </w:rPr>
        <w:t>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5F1CDAB">
      <w:pPr>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.3 接到谈判小组澄清、说明和更正要求的供应商如未按规定做出澄清、说明和更正，其风险由供应商自行承担。</w:t>
      </w:r>
    </w:p>
    <w:p w14:paraId="7B6347ED">
      <w:pPr>
        <w:keepNext/>
        <w:keepLines/>
        <w:ind w:firstLine="420"/>
        <w:outlineLvl w:val="3"/>
        <w:rPr>
          <w:rFonts w:hint="eastAsia" w:ascii="Arial" w:hAnsi="Arial" w:eastAsia="黑体" w:cs="Arial"/>
          <w:color w:val="000000"/>
          <w:sz w:val="28"/>
          <w:szCs w:val="28"/>
          <w:highlight w:val="none"/>
        </w:rPr>
      </w:pPr>
      <w:bookmarkStart w:id="135" w:name="_Toc20823305"/>
      <w:bookmarkStart w:id="136" w:name="_Toc16938549"/>
      <w:bookmarkStart w:id="137" w:name="_Toc513029233"/>
      <w:r>
        <w:rPr>
          <w:rFonts w:hint="eastAsia" w:ascii="Arial" w:hAnsi="Arial" w:eastAsia="黑体" w:cs="Arial"/>
          <w:color w:val="000000"/>
          <w:sz w:val="28"/>
          <w:szCs w:val="28"/>
          <w:highlight w:val="none"/>
        </w:rPr>
        <w:t>2</w:t>
      </w:r>
      <w:r>
        <w:rPr>
          <w:rFonts w:hint="eastAsia" w:ascii="Arial" w:hAnsi="Arial" w:eastAsia="黑体" w:cs="Arial"/>
          <w:color w:val="000000"/>
          <w:sz w:val="28"/>
          <w:szCs w:val="28"/>
          <w:highlight w:val="none"/>
          <w:lang w:val="en-US" w:eastAsia="zh-CN"/>
        </w:rPr>
        <w:t>5</w:t>
      </w:r>
      <w:r>
        <w:rPr>
          <w:rFonts w:hint="eastAsia" w:ascii="Arial" w:hAnsi="Arial" w:eastAsia="黑体" w:cs="Arial"/>
          <w:color w:val="000000"/>
          <w:sz w:val="28"/>
          <w:szCs w:val="28"/>
          <w:highlight w:val="none"/>
        </w:rPr>
        <w:t>、对响应文件的审</w:t>
      </w:r>
      <w:bookmarkEnd w:id="135"/>
      <w:bookmarkEnd w:id="136"/>
      <w:bookmarkEnd w:id="137"/>
      <w:r>
        <w:rPr>
          <w:rFonts w:hint="eastAsia" w:ascii="Arial" w:hAnsi="Arial" w:eastAsia="黑体" w:cs="Arial"/>
          <w:color w:val="000000"/>
          <w:sz w:val="28"/>
          <w:szCs w:val="28"/>
          <w:highlight w:val="none"/>
        </w:rPr>
        <w:t>查</w:t>
      </w:r>
    </w:p>
    <w:p w14:paraId="05A1685A">
      <w:pPr>
        <w:spacing w:line="46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lang w:val="en-US" w:eastAsia="zh-CN"/>
        </w:rPr>
        <w:t>25</w:t>
      </w:r>
      <w:r>
        <w:rPr>
          <w:rFonts w:hint="eastAsia" w:ascii="宋体" w:hAnsi="宋体"/>
          <w:color w:val="000000"/>
          <w:sz w:val="24"/>
          <w:szCs w:val="21"/>
          <w:highlight w:val="none"/>
        </w:rPr>
        <w:t>.1</w:t>
      </w:r>
      <w:r>
        <w:rPr>
          <w:rFonts w:hint="eastAsia" w:ascii="宋体" w:hAnsi="宋体"/>
          <w:bCs/>
          <w:color w:val="000000"/>
          <w:sz w:val="24"/>
          <w:szCs w:val="21"/>
          <w:highlight w:val="none"/>
        </w:rPr>
        <w:t>响应文件审查分为资格审查和符合性审查。</w:t>
      </w:r>
    </w:p>
    <w:p w14:paraId="1D60EF14">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25</w:t>
      </w:r>
      <w:r>
        <w:rPr>
          <w:rFonts w:hint="eastAsia" w:ascii="宋体" w:hAnsi="宋体"/>
          <w:bCs/>
          <w:color w:val="000000"/>
          <w:sz w:val="24"/>
          <w:szCs w:val="21"/>
          <w:highlight w:val="none"/>
        </w:rPr>
        <w:t>.1.1 资格审查：由谈判小组依据法律法规和谈判文件的规定，对响应文件中的资格证明文件进行审查，以确定供应商是否具备参加单一来源谈判的资格。</w:t>
      </w:r>
    </w:p>
    <w:p w14:paraId="5C5B4305">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谈判小组在进行资格审查的同时，将在“信用中国”网站（www.creditchina.gov.cn）查询供应商的信用记录，以确定供应商是否具备谈判资格,查询结果留存并归档。</w:t>
      </w:r>
    </w:p>
    <w:p w14:paraId="1BD37469">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D921A5C">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.1.2符合性审查：依据采购文件的规定，由谈判小组从响应文件的有效性、完整性和对采购文件的响应程度进行审查，以确定是否对谈判文件的实质性要求作出响应。</w:t>
      </w:r>
    </w:p>
    <w:p w14:paraId="6B8B8906">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.1.3未通过资格审查或符合性审查的供应商，谈判小组将</w:t>
      </w:r>
      <w:r>
        <w:rPr>
          <w:rFonts w:hint="eastAsia" w:ascii="宋体" w:hAnsi="宋体" w:eastAsia="宋体" w:cs="Times New Roman"/>
          <w:bCs/>
          <w:color w:val="000000"/>
          <w:sz w:val="24"/>
          <w:szCs w:val="21"/>
          <w:highlight w:val="none"/>
        </w:rPr>
        <w:t>在苏采云系统中告</w:t>
      </w:r>
      <w:r>
        <w:rPr>
          <w:rFonts w:hint="eastAsia" w:ascii="宋体" w:hAnsi="宋体"/>
          <w:bCs/>
          <w:color w:val="000000"/>
          <w:sz w:val="24"/>
          <w:szCs w:val="21"/>
          <w:highlight w:val="none"/>
        </w:rPr>
        <w:t>知未通过资格审查或符合性审查的原因，评审结束后，谈判小组将不再告知未通过资格审查或符合性审查的原因。</w:t>
      </w:r>
    </w:p>
    <w:p w14:paraId="6FF31319">
      <w:pPr>
        <w:spacing w:line="480" w:lineRule="exact"/>
        <w:ind w:firstLine="480"/>
        <w:rPr>
          <w:rFonts w:hint="eastAsia" w:ascii="宋体" w:hAnsi="宋体"/>
          <w:color w:val="000000"/>
          <w:sz w:val="24"/>
          <w:szCs w:val="24"/>
          <w:highlight w:val="none"/>
        </w:rPr>
      </w:pPr>
      <w:r>
        <w:rPr>
          <w:rFonts w:hint="eastAsia" w:ascii="宋体" w:hAnsi="宋体"/>
          <w:color w:val="000000"/>
          <w:sz w:val="24"/>
          <w:szCs w:val="21"/>
          <w:highlight w:val="none"/>
        </w:rPr>
        <w:t>2</w:t>
      </w:r>
      <w:r>
        <w:rPr>
          <w:rFonts w:hint="eastAsia" w:ascii="宋体" w:hAnsi="宋体"/>
          <w:color w:val="000000"/>
          <w:sz w:val="24"/>
          <w:szCs w:val="21"/>
          <w:highlight w:val="none"/>
          <w:lang w:val="en-US" w:eastAsia="zh-CN"/>
        </w:rPr>
        <w:t>5</w:t>
      </w:r>
      <w:r>
        <w:rPr>
          <w:rFonts w:hint="eastAsia" w:ascii="宋体" w:hAnsi="宋体"/>
          <w:color w:val="000000"/>
          <w:sz w:val="24"/>
          <w:szCs w:val="21"/>
          <w:highlight w:val="none"/>
        </w:rPr>
        <w:t>.2</w:t>
      </w:r>
      <w:r>
        <w:rPr>
          <w:rFonts w:hint="eastAsia" w:ascii="宋体" w:hAnsi="宋体"/>
          <w:color w:val="000000"/>
          <w:sz w:val="24"/>
          <w:szCs w:val="24"/>
          <w:highlight w:val="none"/>
        </w:rPr>
        <w:t>在正式进行谈判之前，谈判小组将首先审查每份响应文件是否实质性响应了采购文件的要求。实质性响应的响应文件应该是与采购文件要求的条款、条件和规格相符，没有重大偏离或保留。</w:t>
      </w:r>
    </w:p>
    <w:p w14:paraId="045508E7">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所谓重大偏离或保留是指与采购文件规定的实质性要求存在负偏离，或者在实质上与采购文件不一致，而且限制了合同中买方和采购代理机构的权利或供应商的义务。重大偏离由谈判小组按照少数服从多数的原则认定。谈判小组决定响应文件的响应性只根据响应文件本身的内容，而不寻求外部的证据。</w:t>
      </w:r>
    </w:p>
    <w:p w14:paraId="3B191006">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25</w:t>
      </w:r>
      <w:r>
        <w:rPr>
          <w:rFonts w:hint="eastAsia" w:ascii="宋体" w:hAnsi="宋体"/>
          <w:bCs/>
          <w:color w:val="000000"/>
          <w:sz w:val="24"/>
          <w:szCs w:val="21"/>
          <w:highlight w:val="none"/>
        </w:rPr>
        <w:t>.3未实质性响应采购文件的情形</w:t>
      </w:r>
    </w:p>
    <w:p w14:paraId="06618AE7">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25</w:t>
      </w:r>
      <w:r>
        <w:rPr>
          <w:rFonts w:hint="eastAsia" w:ascii="宋体" w:hAnsi="宋体"/>
          <w:bCs/>
          <w:color w:val="000000"/>
          <w:sz w:val="24"/>
          <w:szCs w:val="21"/>
          <w:highlight w:val="none"/>
        </w:rPr>
        <w:t>.3.1供应</w:t>
      </w:r>
      <w:r>
        <w:rPr>
          <w:rFonts w:hint="eastAsia" w:ascii="宋体" w:hAnsi="宋体" w:eastAsia="宋体" w:cs="Times New Roman"/>
          <w:bCs/>
          <w:color w:val="000000"/>
          <w:sz w:val="24"/>
          <w:szCs w:val="21"/>
          <w:highlight w:val="none"/>
        </w:rPr>
        <w:t>商在苏采云系统规定的时间</w:t>
      </w:r>
      <w:r>
        <w:rPr>
          <w:rFonts w:hint="eastAsia" w:ascii="宋体" w:hAnsi="宋体"/>
          <w:bCs/>
          <w:color w:val="000000"/>
          <w:sz w:val="24"/>
          <w:szCs w:val="21"/>
          <w:highlight w:val="none"/>
        </w:rPr>
        <w:t>内未成功解密电子响应文件的。</w:t>
      </w:r>
    </w:p>
    <w:p w14:paraId="7CB5E076">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.3.2供应商未按照采购文件要求上传电子响应文件的。</w:t>
      </w:r>
    </w:p>
    <w:p w14:paraId="4EFC783E">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.3.3供应商提交两个（含两个）以上不同的响应文件或者最后报价的。</w:t>
      </w:r>
    </w:p>
    <w:p w14:paraId="4F34EBAD">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.3.4供应商不具备采购文件中规定资格要求的。</w:t>
      </w:r>
    </w:p>
    <w:p w14:paraId="549AA297">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.3.5供应商的最后报价超过了采购预算。</w:t>
      </w:r>
    </w:p>
    <w:p w14:paraId="6E11C5D2">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.3.6不符合采购文件中规定的实质性要求和条件的</w:t>
      </w:r>
      <w:r>
        <w:rPr>
          <w:rFonts w:hint="eastAsia" w:ascii="宋体" w:hAnsi="宋体"/>
          <w:bCs/>
          <w:i/>
          <w:color w:val="000000"/>
          <w:sz w:val="24"/>
          <w:szCs w:val="21"/>
          <w:highlight w:val="none"/>
          <w:u w:val="single"/>
        </w:rPr>
        <w:t>（本采购文件中斜体且有下划线部分为实质性要求和条件）。</w:t>
      </w:r>
    </w:p>
    <w:p w14:paraId="1DD08430">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386D28E">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.3.8响应文件含有采购人不能接受的附加条件的。</w:t>
      </w:r>
    </w:p>
    <w:p w14:paraId="35846DB5">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25</w:t>
      </w:r>
      <w:r>
        <w:rPr>
          <w:rFonts w:hint="eastAsia" w:ascii="宋体" w:hAnsi="宋体"/>
          <w:bCs/>
          <w:color w:val="000000"/>
          <w:sz w:val="24"/>
          <w:szCs w:val="21"/>
          <w:highlight w:val="none"/>
        </w:rPr>
        <w:t>.3.9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48B74B44">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.3.10响应文件未按照谈判文件要求加盖CA电子公章的。</w:t>
      </w:r>
    </w:p>
    <w:p w14:paraId="44C4FD84">
      <w:pPr>
        <w:spacing w:line="46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5</w:t>
      </w:r>
      <w:r>
        <w:rPr>
          <w:rFonts w:hint="eastAsia" w:ascii="宋体" w:hAnsi="宋体"/>
          <w:bCs/>
          <w:color w:val="000000"/>
          <w:sz w:val="24"/>
          <w:szCs w:val="21"/>
          <w:highlight w:val="none"/>
        </w:rPr>
        <w:t>.4未实质性响应采购文件的响应文件按无效响应处理。</w:t>
      </w:r>
    </w:p>
    <w:p w14:paraId="10A5BD0D">
      <w:pPr>
        <w:spacing w:line="460" w:lineRule="exact"/>
        <w:ind w:firstLine="480"/>
        <w:rPr>
          <w:rFonts w:hint="eastAsia" w:ascii="宋体" w:hAnsi="宋体"/>
          <w:bCs/>
          <w:color w:val="000000"/>
          <w:sz w:val="24"/>
          <w:szCs w:val="21"/>
          <w:highlight w:val="none"/>
        </w:rPr>
      </w:pPr>
      <w:r>
        <w:rPr>
          <w:rFonts w:hint="eastAsia" w:ascii="宋体" w:hAnsi="宋体"/>
          <w:color w:val="000000"/>
          <w:sz w:val="24"/>
          <w:szCs w:val="21"/>
          <w:highlight w:val="none"/>
        </w:rPr>
        <w:t>2</w:t>
      </w:r>
      <w:r>
        <w:rPr>
          <w:rFonts w:hint="eastAsia" w:ascii="宋体" w:hAnsi="宋体"/>
          <w:color w:val="000000"/>
          <w:sz w:val="24"/>
          <w:szCs w:val="21"/>
          <w:highlight w:val="none"/>
          <w:lang w:val="en-US" w:eastAsia="zh-CN"/>
        </w:rPr>
        <w:t>5</w:t>
      </w:r>
      <w:r>
        <w:rPr>
          <w:rFonts w:hint="eastAsia" w:ascii="宋体" w:hAnsi="宋体"/>
          <w:color w:val="000000"/>
          <w:sz w:val="24"/>
          <w:szCs w:val="21"/>
          <w:highlight w:val="none"/>
        </w:rPr>
        <w:t>.5</w:t>
      </w:r>
      <w:r>
        <w:rPr>
          <w:rFonts w:hint="eastAsia" w:ascii="宋体" w:hAnsi="宋体"/>
          <w:bCs/>
          <w:color w:val="000000"/>
          <w:sz w:val="24"/>
          <w:szCs w:val="21"/>
          <w:highlight w:val="none"/>
        </w:rPr>
        <w:t>如果响应文件实质上没有响应采购文件的要求，谈判小组将予以拒绝。</w:t>
      </w:r>
    </w:p>
    <w:p w14:paraId="74B81EAF">
      <w:pPr>
        <w:spacing w:line="460" w:lineRule="exact"/>
        <w:ind w:firstLine="480"/>
        <w:rPr>
          <w:rFonts w:hint="eastAsia" w:ascii="宋体" w:hAnsi="宋体"/>
          <w:color w:val="000000"/>
          <w:sz w:val="24"/>
          <w:szCs w:val="21"/>
          <w:highlight w:val="none"/>
        </w:rPr>
      </w:pPr>
      <w:bookmarkStart w:id="138" w:name="_Toc16938550"/>
      <w:bookmarkStart w:id="139" w:name="_Toc20823306"/>
      <w:bookmarkStart w:id="140" w:name="_Toc513029234"/>
      <w:r>
        <w:rPr>
          <w:rFonts w:hint="eastAsia" w:ascii="宋体" w:hAnsi="宋体"/>
          <w:color w:val="000000"/>
          <w:sz w:val="24"/>
          <w:szCs w:val="21"/>
          <w:highlight w:val="none"/>
        </w:rPr>
        <w:t>2</w:t>
      </w:r>
      <w:r>
        <w:rPr>
          <w:rFonts w:hint="eastAsia" w:ascii="宋体" w:hAnsi="宋体"/>
          <w:color w:val="000000"/>
          <w:sz w:val="24"/>
          <w:szCs w:val="21"/>
          <w:highlight w:val="none"/>
          <w:lang w:val="en-US" w:eastAsia="zh-CN"/>
        </w:rPr>
        <w:t>5</w:t>
      </w:r>
      <w:r>
        <w:rPr>
          <w:rFonts w:hint="eastAsia" w:ascii="宋体" w:hAnsi="宋体"/>
          <w:color w:val="000000"/>
          <w:sz w:val="24"/>
          <w:szCs w:val="21"/>
          <w:highlight w:val="none"/>
        </w:rPr>
        <w:t>.6供应商在</w:t>
      </w:r>
      <w:r>
        <w:rPr>
          <w:rFonts w:hint="eastAsia" w:ascii="宋体" w:hAnsi="宋体" w:eastAsia="宋体" w:cs="Times New Roman"/>
          <w:color w:val="000000"/>
          <w:sz w:val="24"/>
          <w:szCs w:val="21"/>
          <w:highlight w:val="none"/>
        </w:rPr>
        <w:t>项目评审及谈判全过程中应</w:t>
      </w:r>
      <w:r>
        <w:rPr>
          <w:rFonts w:hint="eastAsia" w:ascii="宋体" w:hAnsi="宋体"/>
          <w:color w:val="000000"/>
          <w:sz w:val="24"/>
          <w:szCs w:val="21"/>
          <w:highlight w:val="none"/>
        </w:rPr>
        <w:t>保持通讯畅通，并安排专人与采购代理机构及</w:t>
      </w:r>
      <w:r>
        <w:rPr>
          <w:rFonts w:hint="eastAsia" w:ascii="宋体" w:hAnsi="宋体"/>
          <w:color w:val="000000"/>
          <w:sz w:val="24"/>
          <w:szCs w:val="21"/>
          <w:highlight w:val="none"/>
          <w:lang w:val="en-US" w:eastAsia="zh-CN"/>
        </w:rPr>
        <w:t>协商</w:t>
      </w:r>
      <w:r>
        <w:rPr>
          <w:rFonts w:hint="eastAsia" w:ascii="宋体" w:hAnsi="宋体"/>
          <w:color w:val="000000"/>
          <w:sz w:val="24"/>
          <w:szCs w:val="21"/>
          <w:highlight w:val="none"/>
        </w:rPr>
        <w:t>小组联系。</w:t>
      </w:r>
    </w:p>
    <w:p w14:paraId="3DBB1738">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hint="eastAsia" w:ascii="Arial" w:hAnsi="Arial" w:eastAsia="黑体" w:cs="Arial"/>
          <w:color w:val="000000"/>
          <w:sz w:val="28"/>
          <w:szCs w:val="28"/>
          <w:highlight w:val="none"/>
          <w:lang w:val="en-US" w:eastAsia="zh-CN"/>
        </w:rPr>
        <w:t>6</w:t>
      </w:r>
      <w:r>
        <w:rPr>
          <w:rFonts w:hint="eastAsia" w:ascii="Arial" w:hAnsi="Arial" w:eastAsia="黑体" w:cs="Arial"/>
          <w:color w:val="000000"/>
          <w:sz w:val="28"/>
          <w:szCs w:val="28"/>
          <w:highlight w:val="none"/>
        </w:rPr>
        <w:t>、</w:t>
      </w:r>
      <w:bookmarkEnd w:id="138"/>
      <w:bookmarkEnd w:id="139"/>
      <w:bookmarkEnd w:id="140"/>
      <w:r>
        <w:rPr>
          <w:rFonts w:hint="eastAsia" w:ascii="Arial" w:hAnsi="Arial" w:eastAsia="黑体" w:cs="Arial"/>
          <w:color w:val="000000"/>
          <w:sz w:val="28"/>
          <w:szCs w:val="28"/>
          <w:highlight w:val="none"/>
        </w:rPr>
        <w:t>单一来源谈判及成交原则</w:t>
      </w:r>
    </w:p>
    <w:p w14:paraId="5DBE0969">
      <w:pPr>
        <w:spacing w:line="440" w:lineRule="exact"/>
        <w:ind w:left="479"/>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.1单一来源谈判</w:t>
      </w:r>
    </w:p>
    <w:p w14:paraId="53BBA0BA">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.1.1对于通过资格审查和符合性审查的供应商，谈判小组将通过</w:t>
      </w:r>
      <w:r>
        <w:rPr>
          <w:rFonts w:hint="eastAsia" w:ascii="宋体" w:hAnsi="宋体"/>
          <w:color w:val="000000"/>
          <w:sz w:val="24"/>
          <w:szCs w:val="24"/>
          <w:highlight w:val="none"/>
        </w:rPr>
        <w:t>苏采云系统</w:t>
      </w:r>
      <w:r>
        <w:rPr>
          <w:rFonts w:hint="eastAsia" w:ascii="宋体" w:hAnsi="宋体"/>
          <w:bCs/>
          <w:color w:val="000000"/>
          <w:sz w:val="24"/>
          <w:szCs w:val="21"/>
          <w:highlight w:val="none"/>
        </w:rPr>
        <w:t>与其就采购标的的价格、服务等内容进行单一来源谈判。</w:t>
      </w:r>
    </w:p>
    <w:p w14:paraId="3AEBE76C">
      <w:pPr>
        <w:spacing w:line="440" w:lineRule="exact"/>
        <w:ind w:firstLine="477"/>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.1.2</w:t>
      </w:r>
      <w:r>
        <w:rPr>
          <w:rFonts w:hint="eastAsia" w:ascii="宋体" w:hAnsi="宋体"/>
          <w:color w:val="000000"/>
          <w:sz w:val="24"/>
          <w:szCs w:val="21"/>
          <w:highlight w:val="none"/>
        </w:rPr>
        <w:t>供应商应当在</w:t>
      </w:r>
      <w:r>
        <w:rPr>
          <w:rFonts w:hint="eastAsia" w:ascii="宋体" w:hAnsi="宋体"/>
          <w:color w:val="000000"/>
          <w:sz w:val="24"/>
          <w:szCs w:val="24"/>
          <w:highlight w:val="none"/>
        </w:rPr>
        <w:t>苏采云系统中</w:t>
      </w:r>
      <w:r>
        <w:rPr>
          <w:rFonts w:hint="eastAsia" w:ascii="宋体" w:hAnsi="宋体"/>
          <w:color w:val="000000"/>
          <w:sz w:val="24"/>
          <w:szCs w:val="21"/>
          <w:highlight w:val="none"/>
        </w:rPr>
        <w:t>以书面形式对谈判过程中做出的承诺与澄清进行确认，并在谈判小组规定的时间内完成最后报价。</w:t>
      </w:r>
    </w:p>
    <w:p w14:paraId="3151D4D8">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.1.3</w:t>
      </w:r>
      <w:r>
        <w:rPr>
          <w:rFonts w:hint="eastAsia" w:ascii="宋体" w:hAnsi="宋体"/>
          <w:color w:val="000000"/>
          <w:sz w:val="24"/>
          <w:szCs w:val="21"/>
          <w:highlight w:val="none"/>
        </w:rPr>
        <w:t>供应商的最后报价在响应产品数量没有增加，配置、服务没有重大提高的情况下，一般不允许高于第一次报价（即单一来源谈判分项报价表</w:t>
      </w:r>
      <w:r>
        <w:rPr>
          <w:rFonts w:hint="eastAsia" w:ascii="宋体" w:hAnsi="宋体"/>
          <w:bCs/>
          <w:color w:val="000000"/>
          <w:sz w:val="24"/>
          <w:szCs w:val="21"/>
          <w:highlight w:val="none"/>
        </w:rPr>
        <w:t>中的</w:t>
      </w:r>
      <w:r>
        <w:rPr>
          <w:rFonts w:hint="eastAsia" w:ascii="宋体" w:hAnsi="宋体"/>
          <w:color w:val="000000"/>
          <w:sz w:val="24"/>
          <w:szCs w:val="21"/>
          <w:highlight w:val="none"/>
        </w:rPr>
        <w:t>报价）。否则，谈判小组有权拒绝该最后报价并不再给予报价补救机会。</w:t>
      </w:r>
    </w:p>
    <w:p w14:paraId="68A22E1D">
      <w:pPr>
        <w:spacing w:line="440" w:lineRule="exact"/>
        <w:ind w:firstLine="360"/>
        <w:rPr>
          <w:rFonts w:hint="eastAsia" w:ascii="宋体" w:hAnsi="宋体"/>
          <w:bCs/>
          <w:color w:val="000000"/>
          <w:sz w:val="24"/>
          <w:szCs w:val="21"/>
          <w:highlight w:val="none"/>
        </w:rPr>
      </w:pPr>
      <w:r>
        <w:rPr>
          <w:rFonts w:hint="eastAsia" w:ascii="宋体" w:hAnsi="宋体"/>
          <w:bCs/>
          <w:color w:val="000000"/>
          <w:sz w:val="24"/>
          <w:szCs w:val="21"/>
          <w:highlight w:val="none"/>
        </w:rPr>
        <w:t xml:space="preserve"> 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.2成交原则</w:t>
      </w:r>
    </w:p>
    <w:p w14:paraId="4755CDE9">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谈判小组根据政府采购相关法律、规章的规定，在供应商的响应情况能保证采购项目质量且最后报价合理的基础上确定其为成交供应商。</w:t>
      </w:r>
    </w:p>
    <w:p w14:paraId="0DB341FE">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w:t>
      </w:r>
      <w:r>
        <w:rPr>
          <w:rFonts w:ascii="宋体" w:hAnsi="宋体"/>
          <w:bCs/>
          <w:color w:val="000000"/>
          <w:sz w:val="24"/>
          <w:szCs w:val="21"/>
          <w:highlight w:val="none"/>
        </w:rPr>
        <w:t>3</w:t>
      </w:r>
      <w:r>
        <w:rPr>
          <w:rFonts w:hint="eastAsia" w:ascii="宋体" w:hAnsi="宋体"/>
          <w:bCs/>
          <w:color w:val="000000"/>
          <w:sz w:val="24"/>
          <w:szCs w:val="21"/>
          <w:highlight w:val="none"/>
        </w:rPr>
        <w:t>单一来源谈判终止情形处理</w:t>
      </w:r>
    </w:p>
    <w:p w14:paraId="28F9DA35">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出现下列情形之一的，采购代理机构将终止采购活动，发布项目终止公告并说明原因，重新开展采购活动：</w:t>
      </w:r>
    </w:p>
    <w:p w14:paraId="38AB8846">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w:t>
      </w:r>
      <w:r>
        <w:rPr>
          <w:rFonts w:ascii="宋体" w:hAnsi="宋体"/>
          <w:bCs/>
          <w:color w:val="000000"/>
          <w:sz w:val="24"/>
          <w:szCs w:val="21"/>
          <w:highlight w:val="none"/>
        </w:rPr>
        <w:t xml:space="preserve">3.1 </w:t>
      </w:r>
      <w:r>
        <w:rPr>
          <w:rFonts w:hint="eastAsia" w:ascii="宋体" w:hAnsi="宋体"/>
          <w:bCs/>
          <w:color w:val="000000"/>
          <w:sz w:val="24"/>
          <w:szCs w:val="21"/>
          <w:highlight w:val="none"/>
        </w:rPr>
        <w:t>因情况变化，不再符合规定的单一来源采购方式适用情形的；</w:t>
      </w:r>
    </w:p>
    <w:p w14:paraId="45D33D69">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w:t>
      </w:r>
      <w:r>
        <w:rPr>
          <w:rFonts w:ascii="宋体" w:hAnsi="宋体"/>
          <w:bCs/>
          <w:color w:val="000000"/>
          <w:sz w:val="24"/>
          <w:szCs w:val="21"/>
          <w:highlight w:val="none"/>
        </w:rPr>
        <w:t xml:space="preserve">3.2 </w:t>
      </w:r>
      <w:r>
        <w:rPr>
          <w:rFonts w:hint="eastAsia" w:ascii="宋体" w:hAnsi="宋体"/>
          <w:bCs/>
          <w:color w:val="000000"/>
          <w:sz w:val="24"/>
          <w:szCs w:val="21"/>
          <w:highlight w:val="none"/>
        </w:rPr>
        <w:t>出现影响采购公正的违法、违规行为的；</w:t>
      </w:r>
    </w:p>
    <w:p w14:paraId="06EAFC1D">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w:t>
      </w:r>
      <w:r>
        <w:rPr>
          <w:rFonts w:ascii="宋体" w:hAnsi="宋体"/>
          <w:bCs/>
          <w:color w:val="000000"/>
          <w:sz w:val="24"/>
          <w:szCs w:val="21"/>
          <w:highlight w:val="none"/>
        </w:rPr>
        <w:t>3.3</w:t>
      </w:r>
      <w:r>
        <w:rPr>
          <w:rFonts w:hint="eastAsia" w:ascii="宋体" w:hAnsi="宋体"/>
          <w:bCs/>
          <w:color w:val="000000"/>
          <w:sz w:val="24"/>
          <w:szCs w:val="21"/>
          <w:highlight w:val="none"/>
        </w:rPr>
        <w:t>供应商最后报价超过采购预算的；</w:t>
      </w:r>
    </w:p>
    <w:p w14:paraId="674583E1">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w:t>
      </w:r>
      <w:r>
        <w:rPr>
          <w:rFonts w:ascii="宋体" w:hAnsi="宋体"/>
          <w:bCs/>
          <w:color w:val="000000"/>
          <w:sz w:val="24"/>
          <w:szCs w:val="21"/>
          <w:highlight w:val="none"/>
        </w:rPr>
        <w:t>3.4</w:t>
      </w:r>
      <w:r>
        <w:rPr>
          <w:rFonts w:hint="eastAsia" w:ascii="宋体" w:hAnsi="宋体"/>
          <w:bCs/>
          <w:color w:val="000000"/>
          <w:sz w:val="24"/>
          <w:szCs w:val="21"/>
          <w:highlight w:val="none"/>
        </w:rPr>
        <w:t>供应商的技术方案、服务承诺、商务条款等不能满足采购人或谈判小组的要求；</w:t>
      </w:r>
    </w:p>
    <w:p w14:paraId="47158088">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6</w:t>
      </w:r>
      <w:r>
        <w:rPr>
          <w:rFonts w:hint="eastAsia" w:ascii="宋体" w:hAnsi="宋体"/>
          <w:bCs/>
          <w:color w:val="000000"/>
          <w:sz w:val="24"/>
          <w:szCs w:val="21"/>
          <w:highlight w:val="none"/>
        </w:rPr>
        <w:t>.</w:t>
      </w:r>
      <w:r>
        <w:rPr>
          <w:rFonts w:ascii="宋体" w:hAnsi="宋体"/>
          <w:bCs/>
          <w:color w:val="000000"/>
          <w:sz w:val="24"/>
          <w:szCs w:val="21"/>
          <w:highlight w:val="none"/>
        </w:rPr>
        <w:t xml:space="preserve">3.5 </w:t>
      </w:r>
      <w:r>
        <w:rPr>
          <w:rFonts w:hint="eastAsia" w:ascii="宋体" w:hAnsi="宋体"/>
          <w:color w:val="000000"/>
          <w:sz w:val="24"/>
          <w:szCs w:val="24"/>
          <w:highlight w:val="none"/>
        </w:rPr>
        <w:t>法律、法规、规章规定的其他应当终止的情形。</w:t>
      </w:r>
    </w:p>
    <w:p w14:paraId="624206BC">
      <w:pPr>
        <w:keepNext/>
        <w:keepLines/>
        <w:spacing w:before="145" w:after="145" w:line="360" w:lineRule="auto"/>
        <w:ind w:firstLine="482"/>
        <w:outlineLvl w:val="2"/>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六、成交</w:t>
      </w:r>
    </w:p>
    <w:p w14:paraId="3CC6CDCB">
      <w:pPr>
        <w:keepNext/>
        <w:keepLines/>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hint="eastAsia" w:ascii="Arial" w:hAnsi="Arial" w:eastAsia="黑体" w:cs="Arial"/>
          <w:color w:val="000000"/>
          <w:sz w:val="28"/>
          <w:szCs w:val="28"/>
          <w:highlight w:val="none"/>
          <w:lang w:val="en-US" w:eastAsia="zh-CN"/>
        </w:rPr>
        <w:t>7</w:t>
      </w:r>
      <w:r>
        <w:rPr>
          <w:rFonts w:hint="eastAsia" w:ascii="Arial" w:hAnsi="Arial" w:eastAsia="黑体" w:cs="Arial"/>
          <w:color w:val="000000"/>
          <w:sz w:val="28"/>
          <w:szCs w:val="28"/>
          <w:highlight w:val="none"/>
        </w:rPr>
        <w:t>、确定成交供应商</w:t>
      </w:r>
    </w:p>
    <w:p w14:paraId="75177357">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.1谈判小组根据谈判情况编写单一来源评审报告，推荐成交候选供应商。</w:t>
      </w:r>
    </w:p>
    <w:p w14:paraId="4714C381">
      <w:pPr>
        <w:spacing w:line="44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.2 采购人根据谈判小组推荐的成交候选供应商确定成交供应商。</w:t>
      </w:r>
    </w:p>
    <w:p w14:paraId="4A42630C">
      <w:pPr>
        <w:spacing w:line="440" w:lineRule="exact"/>
        <w:ind w:firstLine="480"/>
        <w:rPr>
          <w:rFonts w:hint="eastAsia" w:ascii="宋体" w:hAnsi="宋体"/>
          <w:bCs/>
          <w:color w:val="000000"/>
          <w:sz w:val="24"/>
          <w:szCs w:val="21"/>
          <w:highlight w:val="none"/>
        </w:rPr>
      </w:pPr>
      <w:r>
        <w:rPr>
          <w:rFonts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ascii="宋体" w:hAnsi="宋体"/>
          <w:bCs/>
          <w:color w:val="000000"/>
          <w:sz w:val="24"/>
          <w:szCs w:val="21"/>
          <w:highlight w:val="none"/>
        </w:rPr>
        <w:t>.3</w:t>
      </w:r>
      <w:r>
        <w:rPr>
          <w:rFonts w:hint="eastAsia" w:ascii="宋体" w:hAnsi="宋体"/>
          <w:bCs/>
          <w:color w:val="000000"/>
          <w:sz w:val="24"/>
          <w:szCs w:val="21"/>
          <w:highlight w:val="none"/>
        </w:rPr>
        <w:t>若有充分证据证明，成交供应商出现下列情况之一的，一经查实，将被取消成交资格：</w:t>
      </w:r>
    </w:p>
    <w:p w14:paraId="164B0C44">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w:t>
      </w:r>
      <w:r>
        <w:rPr>
          <w:rFonts w:ascii="宋体" w:hAnsi="宋体"/>
          <w:bCs/>
          <w:color w:val="000000"/>
          <w:sz w:val="24"/>
          <w:szCs w:val="21"/>
          <w:highlight w:val="none"/>
        </w:rPr>
        <w:t>3.</w:t>
      </w:r>
      <w:r>
        <w:rPr>
          <w:rFonts w:hint="eastAsia" w:ascii="宋体" w:hAnsi="宋体"/>
          <w:bCs/>
          <w:color w:val="000000"/>
          <w:sz w:val="24"/>
          <w:szCs w:val="21"/>
          <w:highlight w:val="none"/>
        </w:rPr>
        <w:t>1提供虚假材料谋取成交的。</w:t>
      </w:r>
    </w:p>
    <w:p w14:paraId="53C6A797">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w:t>
      </w:r>
      <w:r>
        <w:rPr>
          <w:rFonts w:ascii="宋体" w:hAnsi="宋体"/>
          <w:bCs/>
          <w:color w:val="000000"/>
          <w:sz w:val="24"/>
          <w:szCs w:val="21"/>
          <w:highlight w:val="none"/>
        </w:rPr>
        <w:t>3.</w:t>
      </w:r>
      <w:r>
        <w:rPr>
          <w:rFonts w:hint="eastAsia" w:ascii="宋体" w:hAnsi="宋体"/>
          <w:bCs/>
          <w:color w:val="000000"/>
          <w:sz w:val="24"/>
          <w:szCs w:val="21"/>
          <w:highlight w:val="none"/>
        </w:rPr>
        <w:t>2与评审专家、采购人、其他供应商或者采购代理机构工作人员恶意串通的。</w:t>
      </w:r>
    </w:p>
    <w:p w14:paraId="32F0AE19">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.3</w:t>
      </w:r>
      <w:r>
        <w:rPr>
          <w:rFonts w:ascii="宋体" w:hAnsi="宋体"/>
          <w:bCs/>
          <w:color w:val="000000"/>
          <w:sz w:val="24"/>
          <w:szCs w:val="21"/>
          <w:highlight w:val="none"/>
        </w:rPr>
        <w:t>.3</w:t>
      </w:r>
      <w:r>
        <w:rPr>
          <w:rFonts w:hint="eastAsia" w:ascii="宋体" w:hAnsi="宋体"/>
          <w:bCs/>
          <w:color w:val="000000"/>
          <w:sz w:val="24"/>
          <w:szCs w:val="21"/>
          <w:highlight w:val="none"/>
        </w:rPr>
        <w:t>向评审专家、采购人或采购代理机构工作人员行贿或者提供其他不正当利益的。</w:t>
      </w:r>
    </w:p>
    <w:p w14:paraId="14C1556E">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w:t>
      </w:r>
      <w:r>
        <w:rPr>
          <w:rFonts w:ascii="宋体" w:hAnsi="宋体"/>
          <w:bCs/>
          <w:color w:val="000000"/>
          <w:sz w:val="24"/>
          <w:szCs w:val="21"/>
          <w:highlight w:val="none"/>
        </w:rPr>
        <w:t>3.</w:t>
      </w:r>
      <w:r>
        <w:rPr>
          <w:rFonts w:hint="eastAsia" w:ascii="宋体" w:hAnsi="宋体"/>
          <w:bCs/>
          <w:color w:val="000000"/>
          <w:sz w:val="24"/>
          <w:szCs w:val="21"/>
          <w:highlight w:val="none"/>
        </w:rPr>
        <w:t>4恶意竞争，最后报价明显低于其自身合理成本且又无法提供证明的。</w:t>
      </w:r>
    </w:p>
    <w:p w14:paraId="188FA0DA">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w:t>
      </w:r>
      <w:r>
        <w:rPr>
          <w:rFonts w:ascii="宋体" w:hAnsi="宋体"/>
          <w:bCs/>
          <w:color w:val="000000"/>
          <w:sz w:val="24"/>
          <w:szCs w:val="21"/>
          <w:highlight w:val="none"/>
        </w:rPr>
        <w:t>3.</w:t>
      </w:r>
      <w:r>
        <w:rPr>
          <w:rFonts w:hint="eastAsia" w:ascii="宋体" w:hAnsi="宋体"/>
          <w:bCs/>
          <w:color w:val="000000"/>
          <w:sz w:val="24"/>
          <w:szCs w:val="21"/>
          <w:highlight w:val="none"/>
        </w:rPr>
        <w:t>5不满足本采购文件规定的实质性要求，但在评审过程中又未被谈判小组发现的。</w:t>
      </w:r>
    </w:p>
    <w:p w14:paraId="35060AB2">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w:t>
      </w:r>
      <w:r>
        <w:rPr>
          <w:rFonts w:ascii="宋体" w:hAnsi="宋体"/>
          <w:bCs/>
          <w:color w:val="000000"/>
          <w:sz w:val="24"/>
          <w:szCs w:val="21"/>
          <w:highlight w:val="none"/>
        </w:rPr>
        <w:t>3.</w:t>
      </w:r>
      <w:r>
        <w:rPr>
          <w:rFonts w:hint="eastAsia" w:ascii="宋体" w:hAnsi="宋体"/>
          <w:bCs/>
          <w:color w:val="000000"/>
          <w:sz w:val="24"/>
          <w:szCs w:val="21"/>
          <w:highlight w:val="none"/>
        </w:rPr>
        <w:t>6成交后无正当理由拒不与采购人签订政府采购合同或者未按照采购文件确定的事项签订政府采购合同的。</w:t>
      </w:r>
    </w:p>
    <w:p w14:paraId="13B39AD7">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2</w:t>
      </w:r>
      <w:r>
        <w:rPr>
          <w:rFonts w:hint="eastAsia" w:ascii="宋体" w:hAnsi="宋体"/>
          <w:bCs/>
          <w:color w:val="000000"/>
          <w:sz w:val="24"/>
          <w:szCs w:val="21"/>
          <w:highlight w:val="none"/>
          <w:lang w:val="en-US" w:eastAsia="zh-CN"/>
        </w:rPr>
        <w:t>7</w:t>
      </w:r>
      <w:r>
        <w:rPr>
          <w:rFonts w:hint="eastAsia" w:ascii="宋体" w:hAnsi="宋体"/>
          <w:bCs/>
          <w:color w:val="000000"/>
          <w:sz w:val="24"/>
          <w:szCs w:val="21"/>
          <w:highlight w:val="none"/>
        </w:rPr>
        <w:t>.</w:t>
      </w:r>
      <w:r>
        <w:rPr>
          <w:rFonts w:ascii="宋体" w:hAnsi="宋体"/>
          <w:bCs/>
          <w:color w:val="000000"/>
          <w:sz w:val="24"/>
          <w:szCs w:val="21"/>
          <w:highlight w:val="none"/>
        </w:rPr>
        <w:t>3.</w:t>
      </w:r>
      <w:r>
        <w:rPr>
          <w:rFonts w:hint="eastAsia" w:ascii="宋体" w:hAnsi="宋体"/>
          <w:bCs/>
          <w:color w:val="000000"/>
          <w:sz w:val="24"/>
          <w:szCs w:val="21"/>
          <w:highlight w:val="none"/>
        </w:rPr>
        <w:t>7将政府采购合同转包的。</w:t>
      </w:r>
    </w:p>
    <w:p w14:paraId="1ECE67D0">
      <w:pPr>
        <w:spacing w:line="440" w:lineRule="exact"/>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成交供应商被取消成交资格后，采购代理机构有权重新组织采购。</w:t>
      </w:r>
    </w:p>
    <w:p w14:paraId="38CE8D63">
      <w:pPr>
        <w:keepNext/>
        <w:keepLines/>
        <w:ind w:firstLine="600"/>
        <w:outlineLvl w:val="3"/>
        <w:rPr>
          <w:rFonts w:hint="eastAsia" w:ascii="黑体" w:hAnsi="宋体" w:eastAsia="黑体"/>
          <w:bCs/>
          <w:color w:val="000000"/>
          <w:sz w:val="30"/>
          <w:szCs w:val="30"/>
          <w:highlight w:val="none"/>
        </w:rPr>
      </w:pPr>
      <w:bookmarkStart w:id="141" w:name="_Toc200451960"/>
      <w:r>
        <w:rPr>
          <w:rFonts w:hint="eastAsia" w:ascii="黑体" w:hAnsi="宋体" w:eastAsia="黑体"/>
          <w:bCs/>
          <w:color w:val="000000"/>
          <w:sz w:val="30"/>
          <w:szCs w:val="30"/>
          <w:highlight w:val="none"/>
          <w:lang w:val="en-US" w:eastAsia="zh-CN"/>
        </w:rPr>
        <w:t>28</w:t>
      </w:r>
      <w:r>
        <w:rPr>
          <w:rFonts w:hint="eastAsia" w:ascii="黑体" w:hAnsi="宋体" w:eastAsia="黑体"/>
          <w:bCs/>
          <w:color w:val="000000"/>
          <w:sz w:val="30"/>
          <w:szCs w:val="30"/>
          <w:highlight w:val="none"/>
        </w:rPr>
        <w:t>、质疑处理</w:t>
      </w:r>
      <w:bookmarkEnd w:id="141"/>
    </w:p>
    <w:p w14:paraId="06108A55">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.1供应商认为采购过程和采购结果使自己的权益受到损害的，可以从采购结果公布之日起七个工作日内，以书面形式向采购代理机构提出质疑。</w:t>
      </w:r>
    </w:p>
    <w:p w14:paraId="7897816A">
      <w:pPr>
        <w:spacing w:line="480" w:lineRule="exact"/>
        <w:ind w:firstLine="480"/>
        <w:rPr>
          <w:rFonts w:hint="eastAsia" w:ascii="Times New Roman" w:hAnsi="宋体" w:cs="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.2</w:t>
      </w:r>
      <w:r>
        <w:rPr>
          <w:rFonts w:hint="eastAsia" w:ascii="Times New Roman" w:hAnsi="宋体" w:cs="宋体"/>
          <w:color w:val="000000"/>
          <w:sz w:val="24"/>
          <w:szCs w:val="24"/>
          <w:highlight w:val="none"/>
        </w:rPr>
        <w:t>供应商应当在法定质疑期内一次性提出针对同一采购程序环节的质疑。供应商如在法定期限内对同一采购程序环节提出多次质疑的，采购代理机构、</w:t>
      </w:r>
      <w:r>
        <w:rPr>
          <w:rFonts w:ascii="Times New Roman" w:hAnsi="宋体" w:cs="宋体"/>
          <w:color w:val="000000"/>
          <w:sz w:val="24"/>
          <w:szCs w:val="24"/>
          <w:highlight w:val="none"/>
        </w:rPr>
        <w:t>采购人</w:t>
      </w:r>
      <w:r>
        <w:rPr>
          <w:rFonts w:hint="eastAsia" w:ascii="Times New Roman" w:hAnsi="宋体" w:cs="宋体"/>
          <w:color w:val="000000"/>
          <w:sz w:val="24"/>
          <w:szCs w:val="24"/>
          <w:highlight w:val="none"/>
        </w:rPr>
        <w:t>将只对供应商第一次质疑作出答复。</w:t>
      </w:r>
    </w:p>
    <w:p w14:paraId="225D9393">
      <w:pPr>
        <w:spacing w:line="480" w:lineRule="exact"/>
        <w:ind w:firstLine="480"/>
        <w:rPr>
          <w:rFonts w:hint="eastAsia"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.3质疑函必须按照本采购文件中《质疑函范本》要求的格式和内容进行填写。供应商如组成联合体参加谈判，则《质疑函范本》中要求签字、盖章、加盖公章之处，联合体各方均须按要求签字、盖章、加盖公章。</w:t>
      </w:r>
    </w:p>
    <w:p w14:paraId="7BC52F7B">
      <w:pPr>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w:t>
      </w:r>
      <w:r>
        <w:rPr>
          <w:rFonts w:hint="eastAsia" w:ascii="Times New Roman" w:hAnsi="Times New Roman"/>
          <w:color w:val="000000"/>
          <w:sz w:val="24"/>
          <w:szCs w:val="24"/>
          <w:highlight w:val="none"/>
          <w:lang w:val="en-US" w:eastAsia="zh-CN"/>
        </w:rPr>
        <w:t>8</w:t>
      </w:r>
      <w:r>
        <w:rPr>
          <w:rFonts w:hint="eastAsia" w:ascii="Times New Roman" w:hAnsi="Times New Roman"/>
          <w:color w:val="000000"/>
          <w:sz w:val="24"/>
          <w:szCs w:val="24"/>
          <w:highlight w:val="none"/>
        </w:rPr>
        <w:t>.4供应商应以书面形式向采购人或者其委托的采购代理机构提出质疑。质疑超出采购机构代理范围的，供应商应当向采购人提出。</w:t>
      </w:r>
    </w:p>
    <w:p w14:paraId="5682B972">
      <w:pPr>
        <w:spacing w:line="560" w:lineRule="exact"/>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接收质疑函的方式：</w:t>
      </w:r>
      <w:bookmarkStart w:id="142" w:name="EBf7accddeb64e419786dca6f2920f0c2c"/>
      <w:r>
        <w:rPr>
          <w:rFonts w:hint="eastAsia" w:ascii="Times New Roman" w:hAnsi="Times New Roman" w:eastAsia="宋体" w:cs="Times New Roman"/>
          <w:sz w:val="24"/>
          <w:szCs w:val="24"/>
        </w:rPr>
        <w:t>现场接收或邮寄接收。</w:t>
      </w:r>
      <w:bookmarkEnd w:id="142"/>
    </w:p>
    <w:p w14:paraId="4FA3051F">
      <w:pPr>
        <w:spacing w:line="560" w:lineRule="exact"/>
        <w:ind w:firstLine="480"/>
        <w:rPr>
          <w:rFonts w:hint="eastAsia" w:ascii="Times New Roman" w:hAnsi="Times New Roman" w:eastAsia="宋体" w:cs="Times New Roman"/>
          <w:sz w:val="24"/>
          <w:szCs w:val="24"/>
          <w:u w:val="single"/>
          <w:lang w:eastAsia="zh-CN"/>
        </w:rPr>
      </w:pPr>
      <w:r>
        <w:rPr>
          <w:rFonts w:hint="eastAsia" w:ascii="Times New Roman" w:hAnsi="Times New Roman" w:eastAsia="宋体" w:cs="Times New Roman"/>
          <w:sz w:val="24"/>
          <w:szCs w:val="24"/>
        </w:rPr>
        <w:t xml:space="preserve">联系部门： </w:t>
      </w:r>
      <w:r>
        <w:rPr>
          <w:rFonts w:hint="eastAsia" w:ascii="Times New Roman" w:hAnsi="Times New Roman" w:eastAsia="宋体" w:cs="Times New Roman"/>
          <w:sz w:val="24"/>
          <w:szCs w:val="24"/>
          <w:u w:val="single"/>
          <w:lang w:eastAsia="zh-CN"/>
        </w:rPr>
        <w:t>沭阳县残疾人联合会</w:t>
      </w:r>
      <w:r>
        <w:rPr>
          <w:rFonts w:hint="eastAsia" w:ascii="Times New Roman" w:hAnsi="Times New Roman" w:eastAsia="宋体" w:cs="Times New Roman"/>
          <w:sz w:val="24"/>
          <w:szCs w:val="24"/>
          <w:u w:val="single"/>
        </w:rPr>
        <w:t>、</w:t>
      </w:r>
      <w:r>
        <w:rPr>
          <w:rFonts w:hint="eastAsia" w:ascii="Times New Roman" w:hAnsi="Times New Roman" w:cs="Times New Roman"/>
          <w:sz w:val="24"/>
          <w:szCs w:val="24"/>
          <w:u w:val="single"/>
          <w:lang w:eastAsia="zh-CN"/>
        </w:rPr>
        <w:t>江苏金信项目管理有限公司</w:t>
      </w:r>
    </w:p>
    <w:p w14:paraId="2AE21414">
      <w:pPr>
        <w:spacing w:line="560" w:lineRule="exact"/>
        <w:ind w:firstLine="480"/>
        <w:rPr>
          <w:rFonts w:hint="eastAsia" w:ascii="Times New Roman" w:hAnsi="Times New Roman" w:eastAsia="宋体" w:cs="Times New Roman"/>
          <w:sz w:val="24"/>
          <w:szCs w:val="24"/>
          <w:u w:val="single"/>
          <w:lang w:eastAsia="zh-CN"/>
        </w:rPr>
      </w:pPr>
      <w:r>
        <w:rPr>
          <w:rFonts w:hint="eastAsia" w:ascii="Times New Roman" w:hAnsi="Times New Roman" w:eastAsia="宋体" w:cs="Times New Roman"/>
          <w:sz w:val="24"/>
          <w:szCs w:val="24"/>
        </w:rPr>
        <w:t>联系电话：</w:t>
      </w:r>
      <w:r>
        <w:rPr>
          <w:rFonts w:hint="eastAsia" w:ascii="Times New Roman" w:hAnsi="Times New Roman" w:cs="Times New Roman"/>
          <w:sz w:val="24"/>
          <w:szCs w:val="24"/>
          <w:highlight w:val="none"/>
          <w:u w:val="single"/>
          <w:lang w:eastAsia="zh-CN"/>
        </w:rPr>
        <w:t>陈敏</w:t>
      </w:r>
      <w:r>
        <w:rPr>
          <w:rFonts w:hint="eastAsia" w:ascii="Times New Roman" w:hAnsi="Times New Roman" w:eastAsia="宋体" w:cs="Times New Roman"/>
          <w:sz w:val="24"/>
          <w:szCs w:val="24"/>
          <w:highlight w:val="none"/>
          <w:u w:val="single"/>
        </w:rPr>
        <w:t xml:space="preserve">  </w:t>
      </w:r>
      <w:r>
        <w:rPr>
          <w:rFonts w:hint="eastAsia" w:ascii="Times New Roman" w:hAnsi="Times New Roman" w:cs="Times New Roman"/>
          <w:sz w:val="24"/>
          <w:szCs w:val="24"/>
          <w:highlight w:val="none"/>
          <w:u w:val="single"/>
          <w:lang w:eastAsia="zh-CN"/>
        </w:rPr>
        <w:t>17802576184</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u w:val="single"/>
        </w:rPr>
        <w:t>、</w:t>
      </w:r>
      <w:r>
        <w:rPr>
          <w:rFonts w:hint="eastAsia" w:ascii="Times New Roman" w:hAnsi="Times New Roman" w:cs="Times New Roman"/>
          <w:sz w:val="24"/>
          <w:szCs w:val="24"/>
          <w:u w:val="single"/>
          <w:lang w:eastAsia="zh-CN"/>
        </w:rPr>
        <w:t>李甜 18051458657</w:t>
      </w:r>
    </w:p>
    <w:p w14:paraId="6F727F79">
      <w:pPr>
        <w:spacing w:line="560" w:lineRule="exact"/>
        <w:ind w:firstLine="480"/>
        <w:rPr>
          <w:rFonts w:hint="eastAsia" w:ascii="Times New Roman" w:hAnsi="Times New Roman" w:eastAsia="宋体" w:cs="Times New Roman"/>
          <w:sz w:val="24"/>
          <w:szCs w:val="24"/>
          <w:u w:val="single"/>
          <w:lang w:eastAsia="zh-CN"/>
        </w:rPr>
      </w:pPr>
      <w:r>
        <w:rPr>
          <w:rFonts w:hint="eastAsia" w:ascii="Times New Roman" w:hAnsi="Times New Roman" w:eastAsia="宋体" w:cs="Times New Roman"/>
          <w:sz w:val="24"/>
          <w:szCs w:val="24"/>
        </w:rPr>
        <w:t xml:space="preserve">通讯地址： </w:t>
      </w:r>
      <w:r>
        <w:rPr>
          <w:rFonts w:hint="eastAsia" w:ascii="Times New Roman" w:hAnsi="Times New Roman" w:eastAsia="宋体" w:cs="Times New Roman"/>
          <w:sz w:val="24"/>
          <w:szCs w:val="24"/>
          <w:u w:val="single"/>
          <w:lang w:eastAsia="zh-CN"/>
        </w:rPr>
        <w:t>沭阳县长安路349号</w:t>
      </w:r>
      <w:r>
        <w:rPr>
          <w:rFonts w:hint="eastAsia" w:ascii="Times New Roman" w:hAnsi="Times New Roman" w:eastAsia="宋体" w:cs="Times New Roman"/>
          <w:sz w:val="24"/>
          <w:szCs w:val="24"/>
          <w:u w:val="single"/>
        </w:rPr>
        <w:t>、</w:t>
      </w:r>
      <w:r>
        <w:rPr>
          <w:rFonts w:hint="eastAsia" w:ascii="Times New Roman" w:hAnsi="Times New Roman" w:cs="Times New Roman"/>
          <w:sz w:val="24"/>
          <w:szCs w:val="24"/>
          <w:u w:val="single"/>
          <w:lang w:eastAsia="zh-CN"/>
        </w:rPr>
        <w:t>沭阳县杭州名园西门北侧（翔众汽贸二楼）</w:t>
      </w:r>
    </w:p>
    <w:p w14:paraId="14053C0B">
      <w:pPr>
        <w:spacing w:line="480" w:lineRule="exact"/>
        <w:ind w:firstLine="480"/>
        <w:rPr>
          <w:rFonts w:hint="eastAsia"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.5 以下情形的质疑不予受理</w:t>
      </w:r>
    </w:p>
    <w:p w14:paraId="18BAA25D">
      <w:pPr>
        <w:spacing w:line="480" w:lineRule="exact"/>
        <w:ind w:firstLine="480"/>
        <w:rPr>
          <w:rFonts w:hint="eastAsia"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.5.1 内容不符合《政府采购质疑和投诉办法》第十二条规定的质疑。</w:t>
      </w:r>
    </w:p>
    <w:p w14:paraId="723F94FB">
      <w:pPr>
        <w:spacing w:line="480" w:lineRule="exact"/>
        <w:ind w:firstLine="480"/>
        <w:rPr>
          <w:rFonts w:hint="eastAsia"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.5.2 超出政府采购法定期限的质疑。</w:t>
      </w:r>
    </w:p>
    <w:p w14:paraId="11C01243">
      <w:pPr>
        <w:spacing w:line="480" w:lineRule="exact"/>
        <w:ind w:firstLine="480"/>
        <w:rPr>
          <w:rFonts w:hint="eastAsia"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.5.3 以传真、电子邮件等方式递交的非原件形式的质疑。</w:t>
      </w:r>
    </w:p>
    <w:p w14:paraId="6681D11F">
      <w:pPr>
        <w:spacing w:line="480" w:lineRule="exact"/>
        <w:ind w:firstLine="480"/>
        <w:rPr>
          <w:rFonts w:hint="eastAsia"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.5.4未参加单一来源采购活动的供应商所提出的质疑。</w:t>
      </w:r>
    </w:p>
    <w:p w14:paraId="52B14232">
      <w:pPr>
        <w:spacing w:line="480" w:lineRule="exact"/>
        <w:ind w:firstLine="480"/>
        <w:rPr>
          <w:rFonts w:hint="eastAsia"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.5.5供应商组成联合体参加谈判，联合体中任何一方或多方未按要求签字、盖章、加盖公章的质疑。</w:t>
      </w:r>
    </w:p>
    <w:p w14:paraId="23EBB338">
      <w:pPr>
        <w:spacing w:line="480" w:lineRule="exact"/>
        <w:ind w:firstLine="468"/>
        <w:rPr>
          <w:rFonts w:hint="eastAsia"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2B1E644">
      <w:pPr>
        <w:keepNext/>
        <w:keepLines/>
        <w:ind w:firstLine="600"/>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lang w:val="en-US" w:eastAsia="zh-CN"/>
        </w:rPr>
        <w:t>29</w:t>
      </w:r>
      <w:r>
        <w:rPr>
          <w:rFonts w:hint="eastAsia" w:ascii="黑体" w:hAnsi="宋体" w:eastAsia="黑体"/>
          <w:bCs/>
          <w:color w:val="000000"/>
          <w:sz w:val="30"/>
          <w:szCs w:val="30"/>
          <w:highlight w:val="none"/>
        </w:rPr>
        <w:t>、成交通知书</w:t>
      </w:r>
    </w:p>
    <w:p w14:paraId="43A5C6C5">
      <w:pPr>
        <w:spacing w:line="48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29</w:t>
      </w:r>
      <w:r>
        <w:rPr>
          <w:rFonts w:ascii="宋体" w:hAnsi="宋体"/>
          <w:color w:val="000000"/>
          <w:sz w:val="24"/>
          <w:szCs w:val="24"/>
          <w:highlight w:val="none"/>
        </w:rPr>
        <w:t>.1</w:t>
      </w:r>
      <w:r>
        <w:rPr>
          <w:rFonts w:hint="eastAsia" w:ascii="宋体" w:hAnsi="宋体"/>
          <w:color w:val="000000"/>
          <w:sz w:val="24"/>
          <w:szCs w:val="24"/>
          <w:highlight w:val="none"/>
        </w:rPr>
        <w:t>成交结果确定后，采购代理机构将向成交人发出成交通知书。请成交人使用CA数字证书登录“苏采云系统”及时下载成交通知书。成交供应商可自行下载打印《成交通知书》，《成交通知书》将作为授予合同资格的唯一合法依据。</w:t>
      </w:r>
    </w:p>
    <w:p w14:paraId="4EE72B52">
      <w:pPr>
        <w:spacing w:line="48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29</w:t>
      </w:r>
      <w:r>
        <w:rPr>
          <w:rFonts w:hint="eastAsia" w:ascii="宋体" w:hAnsi="宋体"/>
          <w:color w:val="000000"/>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2E5E2263">
      <w:pPr>
        <w:keepNext/>
        <w:keepLines/>
        <w:spacing w:before="145" w:after="145" w:line="360" w:lineRule="auto"/>
        <w:outlineLvl w:val="2"/>
        <w:rPr>
          <w:rFonts w:hint="eastAsia" w:ascii="Times New Roman" w:hAnsi="Times New Roman"/>
          <w:b/>
          <w:bCs/>
          <w:color w:val="000000"/>
          <w:sz w:val="32"/>
          <w:szCs w:val="32"/>
          <w:highlight w:val="none"/>
        </w:rPr>
      </w:pPr>
      <w:bookmarkStart w:id="143" w:name="_Toc513029236"/>
      <w:bookmarkStart w:id="144" w:name="_Toc20823308"/>
      <w:bookmarkStart w:id="145" w:name="_Toc120614220"/>
      <w:bookmarkStart w:id="146" w:name="_Toc16938552"/>
      <w:r>
        <w:rPr>
          <w:rFonts w:hint="eastAsia" w:ascii="Times New Roman" w:hAnsi="Times New Roman"/>
          <w:b/>
          <w:bCs/>
          <w:color w:val="000000"/>
          <w:sz w:val="32"/>
          <w:szCs w:val="32"/>
          <w:highlight w:val="none"/>
        </w:rPr>
        <w:t>七、授予合同</w:t>
      </w:r>
      <w:bookmarkEnd w:id="143"/>
      <w:bookmarkEnd w:id="144"/>
      <w:bookmarkEnd w:id="145"/>
      <w:bookmarkEnd w:id="146"/>
    </w:p>
    <w:p w14:paraId="066F5787">
      <w:pPr>
        <w:keepNext/>
        <w:keepLines/>
        <w:ind w:firstLine="600"/>
        <w:outlineLvl w:val="3"/>
        <w:rPr>
          <w:rFonts w:hint="eastAsia" w:ascii="黑体" w:hAnsi="宋体" w:eastAsia="黑体"/>
          <w:bCs/>
          <w:color w:val="000000"/>
          <w:sz w:val="30"/>
          <w:szCs w:val="30"/>
          <w:highlight w:val="none"/>
        </w:rPr>
      </w:pPr>
      <w:bookmarkStart w:id="147" w:name="_Toc20823309"/>
      <w:bookmarkStart w:id="148" w:name="_Toc513029237"/>
      <w:bookmarkStart w:id="149" w:name="_Toc16938553"/>
      <w:r>
        <w:rPr>
          <w:rFonts w:hint="eastAsia" w:ascii="黑体" w:hAnsi="宋体" w:eastAsia="黑体"/>
          <w:bCs/>
          <w:color w:val="000000"/>
          <w:sz w:val="30"/>
          <w:szCs w:val="30"/>
          <w:highlight w:val="none"/>
          <w:lang w:val="en-US" w:eastAsia="zh-CN"/>
        </w:rPr>
        <w:t>30</w:t>
      </w:r>
      <w:r>
        <w:rPr>
          <w:rFonts w:hint="eastAsia" w:ascii="黑体" w:hAnsi="宋体" w:eastAsia="黑体"/>
          <w:bCs/>
          <w:color w:val="000000"/>
          <w:sz w:val="30"/>
          <w:szCs w:val="30"/>
          <w:highlight w:val="none"/>
        </w:rPr>
        <w:t>.签订合同</w:t>
      </w:r>
    </w:p>
    <w:p w14:paraId="1CF023B2">
      <w:pPr>
        <w:spacing w:line="480" w:lineRule="exact"/>
        <w:ind w:firstLine="600"/>
        <w:rPr>
          <w:rFonts w:hint="eastAsia" w:ascii="宋体" w:hAnsi="宋体"/>
          <w:color w:val="000000"/>
          <w:sz w:val="24"/>
          <w:szCs w:val="24"/>
          <w:highlight w:val="none"/>
        </w:rPr>
      </w:pPr>
      <w:r>
        <w:rPr>
          <w:rFonts w:hint="eastAsia" w:ascii="宋体" w:hAnsi="宋体"/>
          <w:bCs/>
          <w:color w:val="000000"/>
          <w:sz w:val="24"/>
          <w:szCs w:val="24"/>
          <w:highlight w:val="none"/>
        </w:rPr>
        <w:t>3</w:t>
      </w:r>
      <w:r>
        <w:rPr>
          <w:rFonts w:hint="eastAsia" w:ascii="宋体" w:hAnsi="宋体"/>
          <w:bCs/>
          <w:color w:val="000000"/>
          <w:sz w:val="24"/>
          <w:szCs w:val="24"/>
          <w:highlight w:val="none"/>
          <w:lang w:val="en-US" w:eastAsia="zh-CN"/>
        </w:rPr>
        <w:t>0</w:t>
      </w:r>
      <w:r>
        <w:rPr>
          <w:rFonts w:hint="eastAsia" w:ascii="宋体" w:hAnsi="宋体"/>
          <w:color w:val="000000"/>
          <w:sz w:val="24"/>
          <w:szCs w:val="24"/>
          <w:highlight w:val="none"/>
        </w:rPr>
        <w:t>.l成交供应商应当在成交通知书发出之日起十五日内，按照采购文件确定的事项与采购人签订政府采购合同。</w:t>
      </w:r>
    </w:p>
    <w:p w14:paraId="68A53D14">
      <w:pPr>
        <w:spacing w:line="48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.2采购文件、成交供应商的响应文件及谈判过程中有关澄清、承诺文件均应作为合同附件。</w:t>
      </w:r>
    </w:p>
    <w:p w14:paraId="02B65B3F">
      <w:pPr>
        <w:spacing w:line="48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.3签订合同后，</w:t>
      </w:r>
      <w:r>
        <w:rPr>
          <w:rFonts w:hint="eastAsia" w:ascii="宋体" w:hAnsi="宋体"/>
          <w:i/>
          <w:color w:val="000000"/>
          <w:sz w:val="24"/>
          <w:szCs w:val="24"/>
          <w:highlight w:val="none"/>
          <w:u w:val="single"/>
        </w:rPr>
        <w:t>成交供应商不得将合同标的进行转包</w:t>
      </w:r>
      <w:r>
        <w:rPr>
          <w:rFonts w:hint="eastAsia" w:ascii="宋体" w:hAnsi="宋体" w:eastAsia="宋体" w:cs="Times New Roman"/>
          <w:color w:val="000000"/>
          <w:sz w:val="24"/>
          <w:szCs w:val="24"/>
          <w:highlight w:val="none"/>
        </w:rPr>
        <w:t>。未经采购人同意，</w:t>
      </w:r>
      <w:r>
        <w:rPr>
          <w:rFonts w:hint="eastAsia" w:ascii="宋体" w:hAnsi="宋体"/>
          <w:color w:val="000000"/>
          <w:sz w:val="24"/>
          <w:szCs w:val="24"/>
          <w:highlight w:val="none"/>
        </w:rPr>
        <w:t>成交供应商也不得采用分包形式履行合同,否则采购人有权终止合同。转包或分包造成采购人损失的，成交供应商应承担相应赔偿责任。</w:t>
      </w:r>
    </w:p>
    <w:p w14:paraId="1E2925F1">
      <w:pPr>
        <w:keepNext/>
        <w:keepLines/>
        <w:ind w:firstLine="600"/>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lang w:val="en-US" w:eastAsia="zh-CN"/>
        </w:rPr>
        <w:t>31</w:t>
      </w:r>
      <w:r>
        <w:rPr>
          <w:rFonts w:hint="eastAsia" w:ascii="黑体" w:hAnsi="宋体" w:eastAsia="黑体"/>
          <w:bCs/>
          <w:color w:val="000000"/>
          <w:sz w:val="30"/>
          <w:szCs w:val="30"/>
          <w:highlight w:val="none"/>
        </w:rPr>
        <w:t>、标的物的追加</w:t>
      </w:r>
    </w:p>
    <w:p w14:paraId="5D7D9554">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w:t>
      </w:r>
      <w:r>
        <w:rPr>
          <w:rFonts w:hint="eastAsia" w:ascii="宋体" w:hAnsi="宋体"/>
          <w:color w:val="000000"/>
          <w:sz w:val="24"/>
          <w:szCs w:val="24"/>
          <w:highlight w:val="none"/>
          <w:lang w:val="en-US" w:eastAsia="zh-CN"/>
        </w:rPr>
        <w:t>1</w:t>
      </w:r>
      <w:r>
        <w:rPr>
          <w:rFonts w:hint="eastAsia" w:ascii="宋体" w:hAnsi="宋体"/>
          <w:color w:val="000000"/>
          <w:sz w:val="24"/>
          <w:szCs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bookmarkEnd w:id="148"/>
      <w:bookmarkEnd w:id="149"/>
    </w:p>
    <w:p w14:paraId="4478765D">
      <w:pPr>
        <w:numPr>
          <w:ilvl w:val="0"/>
          <w:numId w:val="0"/>
        </w:numPr>
        <w:spacing w:line="560" w:lineRule="exact"/>
        <w:ind w:firstLine="600"/>
        <w:rPr>
          <w:rFonts w:hint="eastAsia" w:ascii="黑体" w:hAnsi="宋体" w:eastAsia="黑体" w:cs="Times New Roman"/>
          <w:bCs/>
          <w:color w:val="000000"/>
          <w:sz w:val="30"/>
          <w:szCs w:val="30"/>
          <w:highlight w:val="none"/>
        </w:rPr>
      </w:pPr>
      <w:bookmarkStart w:id="150" w:name="_Toc479757207"/>
      <w:bookmarkStart w:id="151" w:name="_Toc20823314"/>
      <w:bookmarkStart w:id="152" w:name="_Toc513029242"/>
      <w:bookmarkStart w:id="153" w:name="_Toc16938558"/>
      <w:bookmarkStart w:id="154" w:name="_Toc120614221"/>
      <w:r>
        <w:rPr>
          <w:rFonts w:hint="eastAsia" w:ascii="黑体" w:hAnsi="宋体" w:eastAsia="黑体" w:cs="Times New Roman"/>
          <w:bCs/>
          <w:color w:val="000000"/>
          <w:sz w:val="30"/>
          <w:szCs w:val="30"/>
          <w:highlight w:val="none"/>
          <w:lang w:val="en-US" w:eastAsia="zh-CN"/>
        </w:rPr>
        <w:t>32、</w:t>
      </w:r>
      <w:r>
        <w:rPr>
          <w:rFonts w:hint="eastAsia" w:ascii="黑体" w:hAnsi="宋体" w:eastAsia="黑体" w:cs="Times New Roman"/>
          <w:bCs/>
          <w:color w:val="000000"/>
          <w:sz w:val="30"/>
          <w:szCs w:val="30"/>
          <w:highlight w:val="none"/>
        </w:rPr>
        <w:t>履约保证金</w:t>
      </w:r>
    </w:p>
    <w:p w14:paraId="618BBBAC">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32.1</w:t>
      </w:r>
      <w:r>
        <w:rPr>
          <w:rFonts w:hint="eastAsia" w:ascii="宋体" w:hAnsi="宋体"/>
          <w:color w:val="000000"/>
          <w:sz w:val="24"/>
          <w:szCs w:val="24"/>
          <w:highlight w:val="none"/>
          <w:lang w:eastAsia="zh-CN"/>
        </w:rPr>
        <w:t>本项目</w:t>
      </w:r>
      <w:r>
        <w:rPr>
          <w:rFonts w:hint="eastAsia" w:ascii="宋体" w:hAnsi="宋体"/>
          <w:color w:val="000000"/>
          <w:sz w:val="24"/>
          <w:szCs w:val="24"/>
          <w:highlight w:val="none"/>
        </w:rPr>
        <w:t>不收取履约保证金。</w:t>
      </w:r>
    </w:p>
    <w:p w14:paraId="55DD989F">
      <w:pPr>
        <w:keepNext/>
        <w:keepLines/>
        <w:ind w:firstLine="600"/>
        <w:outlineLvl w:val="3"/>
        <w:rPr>
          <w:rFonts w:ascii="黑体" w:hAnsi="宋体" w:eastAsia="黑体"/>
          <w:bCs/>
          <w:color w:val="000000"/>
          <w:sz w:val="30"/>
          <w:szCs w:val="30"/>
          <w:highlight w:val="none"/>
        </w:rPr>
      </w:pPr>
      <w:r>
        <w:rPr>
          <w:rFonts w:hint="eastAsia" w:ascii="黑体" w:hAnsi="宋体" w:eastAsia="黑体" w:cs="Times New Roman"/>
          <w:color w:val="000000"/>
          <w:sz w:val="30"/>
          <w:szCs w:val="30"/>
          <w:highlight w:val="none"/>
          <w:lang w:val="en-US" w:eastAsia="zh-CN"/>
        </w:rPr>
        <w:t>33</w:t>
      </w:r>
      <w:r>
        <w:rPr>
          <w:rFonts w:hint="eastAsia" w:ascii="黑体" w:hAnsi="黑体" w:eastAsia="黑体" w:cs="Times New Roman"/>
          <w:color w:val="000000"/>
          <w:sz w:val="30"/>
          <w:szCs w:val="30"/>
          <w:highlight w:val="none"/>
        </w:rPr>
        <w:t>、政府采购履约资金扶持政策</w:t>
      </w:r>
    </w:p>
    <w:p w14:paraId="55AEB66E">
      <w:pPr>
        <w:spacing w:line="48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5A332627">
      <w:pPr>
        <w:keepNext/>
        <w:keepLines/>
        <w:ind w:firstLine="600"/>
        <w:outlineLvl w:val="3"/>
        <w:rPr>
          <w:rFonts w:hint="eastAsia" w:ascii="黑体" w:hAnsi="宋体" w:eastAsia="黑体" w:cs="Times New Roman"/>
          <w:color w:val="000000"/>
          <w:sz w:val="30"/>
          <w:szCs w:val="30"/>
          <w:highlight w:val="none"/>
          <w:lang w:val="en-US" w:eastAsia="zh-CN"/>
        </w:rPr>
      </w:pPr>
      <w:r>
        <w:rPr>
          <w:rFonts w:hint="eastAsia" w:ascii="黑体" w:hAnsi="宋体" w:eastAsia="黑体" w:cs="Times New Roman"/>
          <w:color w:val="000000"/>
          <w:sz w:val="30"/>
          <w:szCs w:val="30"/>
          <w:highlight w:val="none"/>
          <w:lang w:val="en-US" w:eastAsia="zh-CN"/>
        </w:rPr>
        <w:t>34、验收及付款</w:t>
      </w:r>
    </w:p>
    <w:p w14:paraId="0620B30A">
      <w:pPr>
        <w:spacing w:line="560" w:lineRule="exact"/>
        <w:ind w:firstLine="480"/>
        <w:rPr>
          <w:rFonts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217AF598">
      <w:pPr>
        <w:spacing w:line="560" w:lineRule="exact"/>
        <w:ind w:firstLine="480"/>
        <w:rPr>
          <w:rFonts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rPr>
        <w:t>.2采购人可以邀请参加本项目的其他投标人或者第三方机构参与验收。参与验收的投标人或者第三方机构的意见作为验收书的参考资料一并存档。</w:t>
      </w:r>
    </w:p>
    <w:p w14:paraId="12313D6B">
      <w:pPr>
        <w:spacing w:line="560" w:lineRule="exact"/>
        <w:ind w:firstLine="480"/>
        <w:rPr>
          <w:rFonts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p>
    <w:p w14:paraId="1E75D039">
      <w:pPr>
        <w:spacing w:line="560" w:lineRule="exact"/>
        <w:ind w:firstLine="480"/>
        <w:rPr>
          <w:rFonts w:ascii="宋体" w:hAnsi="宋体" w:eastAsia="宋体" w:cs="宋体"/>
          <w:color w:val="000000"/>
          <w:sz w:val="24"/>
          <w:highlight w:val="none"/>
        </w:rPr>
      </w:pPr>
      <w:r>
        <w:rPr>
          <w:rFonts w:hint="eastAsia" w:ascii="宋体" w:hAnsi="宋体" w:eastAsia="宋体" w:cs="宋体"/>
          <w:bCs/>
          <w:color w:val="000000"/>
          <w:sz w:val="24"/>
          <w:highlight w:val="none"/>
        </w:rPr>
        <w:t>3</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rPr>
        <w:t>.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2192DC5">
      <w:pPr>
        <w:numPr>
          <w:ilvl w:val="0"/>
          <w:numId w:val="0"/>
        </w:numPr>
        <w:spacing w:line="560" w:lineRule="exact"/>
        <w:ind w:firstLine="600"/>
        <w:rPr>
          <w:rFonts w:hint="eastAsia" w:ascii="黑体" w:hAnsi="宋体" w:eastAsia="黑体" w:cs="Times New Roman"/>
          <w:bCs/>
          <w:color w:val="000000"/>
          <w:sz w:val="30"/>
          <w:szCs w:val="30"/>
          <w:highlight w:val="none"/>
          <w:lang w:val="en-US" w:eastAsia="zh-CN"/>
        </w:rPr>
      </w:pPr>
      <w:r>
        <w:rPr>
          <w:rFonts w:hint="eastAsia" w:ascii="黑体" w:hAnsi="宋体" w:eastAsia="黑体" w:cs="Times New Roman"/>
          <w:bCs/>
          <w:color w:val="000000"/>
          <w:sz w:val="30"/>
          <w:szCs w:val="30"/>
          <w:highlight w:val="none"/>
          <w:lang w:val="en-US" w:eastAsia="zh-CN"/>
        </w:rPr>
        <w:t>35、付款</w:t>
      </w:r>
    </w:p>
    <w:p w14:paraId="1BE2ABBE">
      <w:pPr>
        <w:spacing w:line="360" w:lineRule="auto"/>
        <w:ind w:firstLine="480"/>
        <w:rPr>
          <w:rFonts w:ascii="Times New Roman" w:hAnsi="Times New Roman" w:eastAsia="宋体" w:cs="Times New Roman"/>
          <w:color w:val="000000"/>
          <w:sz w:val="24"/>
          <w:szCs w:val="24"/>
          <w:highlight w:val="none"/>
        </w:rPr>
      </w:pPr>
      <w:bookmarkStart w:id="155" w:name="EBec7f529f50594afd871ea9378869e456"/>
      <w:r>
        <w:rPr>
          <w:rFonts w:ascii="Times New Roman" w:hAnsi="Times New Roman" w:eastAsia="宋体" w:cs="Times New Roman"/>
          <w:color w:val="000000"/>
          <w:sz w:val="24"/>
          <w:szCs w:val="24"/>
          <w:highlight w:val="none"/>
        </w:rPr>
        <w:t>1</w:t>
      </w:r>
      <w:r>
        <w:rPr>
          <w:rFonts w:hint="eastAsia" w:ascii="Times New Roman" w:hAnsi="Times New Roman" w:eastAsia="宋体" w:cs="Times New Roman"/>
          <w:color w:val="000000"/>
          <w:sz w:val="24"/>
          <w:szCs w:val="24"/>
          <w:highlight w:val="none"/>
        </w:rPr>
        <w:t>、在政府采购评审费、履约保证金、代理服务费和货款资金支付中，数字人民币作为支付方式之一。</w:t>
      </w:r>
    </w:p>
    <w:p w14:paraId="122C19D9">
      <w:pPr>
        <w:spacing w:line="360" w:lineRule="auto"/>
        <w:ind w:firstLine="48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2、按照以下确定的付款方式，采购人及时办理付款手续。对于满足合同约定支付条件的，自收到发票后10个工作日内将资金支付到合同约定的供应商账户或供应商数字人民币账户。</w:t>
      </w:r>
      <w:bookmarkEnd w:id="155"/>
    </w:p>
    <w:p w14:paraId="728A91C5">
      <w:pPr>
        <w:spacing w:line="360" w:lineRule="auto"/>
        <w:ind w:firstLine="480"/>
        <w:rPr>
          <w:rFonts w:hint="eastAsia" w:ascii="Times New Roman" w:hAnsi="Times New Roman" w:eastAsia="宋体" w:cs="Times New Roman"/>
          <w:color w:val="000000"/>
          <w:sz w:val="24"/>
          <w:szCs w:val="24"/>
          <w:highlight w:val="none"/>
        </w:rPr>
      </w:pPr>
      <w:bookmarkStart w:id="156" w:name="EB11398ec6946f4019bc4c35221e27b04f"/>
      <w:r>
        <w:rPr>
          <w:rFonts w:hint="eastAsia" w:ascii="Times New Roman" w:hAnsi="Times New Roman" w:eastAsia="宋体" w:cs="Times New Roman"/>
          <w:color w:val="000000"/>
          <w:sz w:val="24"/>
          <w:szCs w:val="24"/>
          <w:highlight w:val="none"/>
        </w:rPr>
        <w:t>（1）预付款：合同签订后，采购人向中标人支付合同金额的10%；</w:t>
      </w:r>
    </w:p>
    <w:p w14:paraId="08DA4E3F">
      <w:pPr>
        <w:spacing w:line="360" w:lineRule="auto"/>
        <w:ind w:firstLine="48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（2）进度款：</w:t>
      </w:r>
      <w:r>
        <w:rPr>
          <w:rFonts w:hint="eastAsia" w:ascii="宋体" w:hAnsi="宋体" w:eastAsia="宋体" w:cs="宋体"/>
          <w:color w:val="000000"/>
          <w:sz w:val="24"/>
          <w:szCs w:val="24"/>
          <w:lang w:val="en-US" w:eastAsia="zh-CN" w:bidi="ar-SA"/>
        </w:rPr>
        <w:t>剩余经费按实际托养人员付款，每季度按相应费用比例结算。项目经费按季拨付，中标人负责整理申请材料（申请表、身份证、户口、医保卡、医保结算单、医疗发票、托养资金拨付单、服务对象满意度调查等）、核算救助金额。</w:t>
      </w:r>
    </w:p>
    <w:p w14:paraId="3815461F">
      <w:pPr>
        <w:spacing w:line="360" w:lineRule="auto"/>
        <w:ind w:firstLine="480"/>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注：在签订合同时，中标人明确表示无需预付款或者主动要求降低预付款比例的金额，采购人可不适用预付款规定</w:t>
      </w:r>
      <w:bookmarkEnd w:id="156"/>
      <w:r>
        <w:rPr>
          <w:rFonts w:hint="eastAsia" w:ascii="宋体" w:hAnsi="宋体" w:eastAsia="宋体" w:cs="宋体"/>
          <w:b/>
          <w:bCs/>
          <w:color w:val="000000"/>
          <w:sz w:val="24"/>
          <w:szCs w:val="24"/>
          <w:highlight w:val="none"/>
        </w:rPr>
        <w:t>。</w:t>
      </w:r>
    </w:p>
    <w:p w14:paraId="745304BC">
      <w:pPr>
        <w:keepNext/>
        <w:ind w:firstLine="2640"/>
        <w:outlineLvl w:val="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第三章  合同</w:t>
      </w:r>
      <w:bookmarkEnd w:id="150"/>
      <w:bookmarkEnd w:id="151"/>
      <w:bookmarkEnd w:id="152"/>
      <w:bookmarkEnd w:id="153"/>
      <w:bookmarkEnd w:id="154"/>
      <w:r>
        <w:rPr>
          <w:rFonts w:hint="eastAsia" w:ascii="黑体" w:hAnsi="Times New Roman" w:eastAsia="黑体"/>
          <w:bCs/>
          <w:color w:val="000000"/>
          <w:sz w:val="44"/>
          <w:szCs w:val="28"/>
          <w:highlight w:val="none"/>
        </w:rPr>
        <w:t>文本</w:t>
      </w:r>
    </w:p>
    <w:p w14:paraId="542A496C">
      <w:pPr>
        <w:widowControl/>
        <w:jc w:val="center"/>
        <w:rPr>
          <w:rFonts w:hint="eastAsia" w:ascii="宋体" w:hAnsi="宋体" w:eastAsia="宋体" w:cs="宋体"/>
          <w:b/>
          <w:bCs/>
          <w:color w:val="000000"/>
          <w:sz w:val="32"/>
          <w:szCs w:val="32"/>
          <w:lang w:val="en-US" w:eastAsia="zh-CN" w:bidi="ar-SA"/>
        </w:rPr>
      </w:pPr>
      <w:bookmarkStart w:id="157" w:name="_Hlt16619350"/>
      <w:bookmarkStart w:id="158" w:name="_Toc16938590"/>
      <w:bookmarkStart w:id="159" w:name="_Toc120614244"/>
      <w:bookmarkStart w:id="160" w:name="_Toc20823346"/>
      <w:bookmarkStart w:id="161" w:name="_Toc479757211"/>
      <w:bookmarkStart w:id="162" w:name="_Toc462564139"/>
      <w:r>
        <w:rPr>
          <w:rFonts w:hint="eastAsia" w:ascii="宋体" w:hAnsi="宋体" w:cs="宋体"/>
          <w:b/>
          <w:bCs/>
          <w:color w:val="000000"/>
          <w:sz w:val="32"/>
          <w:szCs w:val="32"/>
          <w:lang w:val="en-US" w:eastAsia="zh-CN" w:bidi="ar-SA"/>
        </w:rPr>
        <w:t>沭阳县2026年重度肢体、智力残疾人寄宿制托养采购项目</w:t>
      </w:r>
      <w:r>
        <w:rPr>
          <w:rFonts w:hint="eastAsia" w:ascii="宋体" w:hAnsi="宋体" w:eastAsia="宋体" w:cs="宋体"/>
          <w:b/>
          <w:bCs/>
          <w:color w:val="000000"/>
          <w:sz w:val="32"/>
          <w:szCs w:val="32"/>
          <w:lang w:val="en-US" w:eastAsia="zh-CN" w:bidi="ar-SA"/>
        </w:rPr>
        <w:t>政府采购合同（参考）</w:t>
      </w:r>
    </w:p>
    <w:p w14:paraId="38631F42">
      <w:pPr>
        <w:widowControl w:val="0"/>
        <w:jc w:val="center"/>
        <w:rPr>
          <w:rFonts w:hint="eastAsia" w:ascii="宋体" w:hAnsi="宋体" w:eastAsia="宋体" w:cs="宋体"/>
          <w:b/>
          <w:bCs/>
          <w:color w:val="000000"/>
          <w:spacing w:val="-20"/>
          <w:sz w:val="32"/>
          <w:szCs w:val="32"/>
          <w:highlight w:val="none"/>
          <w:lang w:val="en-US" w:eastAsia="zh-CN" w:bidi="ar-SA"/>
        </w:rPr>
      </w:pPr>
    </w:p>
    <w:p w14:paraId="0CFE2336">
      <w:pPr>
        <w:widowControl w:val="0"/>
        <w:jc w:val="center"/>
        <w:rPr>
          <w:rFonts w:hint="eastAsia" w:ascii="宋体" w:hAnsi="宋体" w:eastAsia="宋体" w:cs="宋体"/>
          <w:b/>
          <w:bCs/>
          <w:color w:val="000000"/>
          <w:spacing w:val="-20"/>
          <w:sz w:val="32"/>
          <w:szCs w:val="32"/>
          <w:highlight w:val="none"/>
          <w:lang w:val="en-US" w:eastAsia="zh-CN" w:bidi="ar-SA"/>
        </w:rPr>
      </w:pPr>
    </w:p>
    <w:p w14:paraId="39ED9A63">
      <w:pPr>
        <w:widowControl w:val="0"/>
        <w:jc w:val="center"/>
        <w:rPr>
          <w:rFonts w:hint="eastAsia" w:ascii="宋体" w:hAnsi="宋体" w:eastAsia="宋体" w:cs="宋体"/>
          <w:b/>
          <w:bCs/>
          <w:color w:val="000000"/>
          <w:spacing w:val="-20"/>
          <w:sz w:val="32"/>
          <w:szCs w:val="32"/>
          <w:highlight w:val="none"/>
          <w:lang w:val="en-US" w:eastAsia="zh-CN" w:bidi="ar-SA"/>
        </w:rPr>
      </w:pPr>
    </w:p>
    <w:p w14:paraId="40D1E6D4">
      <w:pPr>
        <w:widowControl w:val="0"/>
        <w:jc w:val="center"/>
        <w:rPr>
          <w:rFonts w:hint="eastAsia" w:ascii="宋体" w:hAnsi="宋体" w:eastAsia="宋体" w:cs="宋体"/>
          <w:b/>
          <w:bCs/>
          <w:color w:val="000000"/>
          <w:spacing w:val="-20"/>
          <w:sz w:val="32"/>
          <w:szCs w:val="32"/>
          <w:highlight w:val="none"/>
          <w:lang w:val="en-US" w:eastAsia="zh-CN" w:bidi="ar-SA"/>
        </w:rPr>
      </w:pPr>
    </w:p>
    <w:p w14:paraId="1DF9AC5C">
      <w:pPr>
        <w:widowControl w:val="0"/>
        <w:jc w:val="center"/>
        <w:rPr>
          <w:rFonts w:hint="eastAsia" w:ascii="宋体" w:hAnsi="宋体" w:eastAsia="宋体" w:cs="宋体"/>
          <w:b/>
          <w:bCs/>
          <w:color w:val="000000"/>
          <w:spacing w:val="-20"/>
          <w:sz w:val="32"/>
          <w:szCs w:val="32"/>
          <w:highlight w:val="none"/>
          <w:lang w:val="en-US" w:eastAsia="zh-CN" w:bidi="ar-SA"/>
        </w:rPr>
      </w:pPr>
    </w:p>
    <w:p w14:paraId="53C1F019">
      <w:pPr>
        <w:widowControl w:val="0"/>
        <w:jc w:val="center"/>
        <w:rPr>
          <w:rFonts w:hint="eastAsia" w:ascii="宋体" w:hAnsi="宋体" w:eastAsia="宋体" w:cs="宋体"/>
          <w:b/>
          <w:bCs/>
          <w:color w:val="000000"/>
          <w:spacing w:val="-20"/>
          <w:sz w:val="32"/>
          <w:szCs w:val="32"/>
          <w:highlight w:val="none"/>
          <w:lang w:val="en-US" w:eastAsia="zh-CN" w:bidi="ar-SA"/>
        </w:rPr>
      </w:pPr>
    </w:p>
    <w:p w14:paraId="01D8FC4D">
      <w:pPr>
        <w:widowControl w:val="0"/>
        <w:jc w:val="center"/>
        <w:rPr>
          <w:rFonts w:hint="eastAsia" w:ascii="宋体" w:hAnsi="宋体" w:eastAsia="宋体" w:cs="宋体"/>
          <w:b/>
          <w:bCs/>
          <w:color w:val="000000"/>
          <w:spacing w:val="-20"/>
          <w:sz w:val="32"/>
          <w:szCs w:val="32"/>
          <w:highlight w:val="none"/>
          <w:lang w:val="en-US" w:eastAsia="zh-CN" w:bidi="ar-SA"/>
        </w:rPr>
      </w:pPr>
      <w:r>
        <w:rPr>
          <w:rFonts w:hint="eastAsia" w:ascii="宋体" w:hAnsi="宋体" w:eastAsia="宋体" w:cs="宋体"/>
          <w:b/>
          <w:bCs/>
          <w:color w:val="000000"/>
          <w:spacing w:val="-20"/>
          <w:sz w:val="32"/>
          <w:szCs w:val="32"/>
          <w:highlight w:val="none"/>
          <w:lang w:val="en-US" w:eastAsia="zh-CN" w:bidi="ar-SA"/>
        </w:rPr>
        <w:t>政府采购服务合同</w:t>
      </w:r>
    </w:p>
    <w:p w14:paraId="489543FB">
      <w:pPr>
        <w:widowControl w:val="0"/>
        <w:jc w:val="center"/>
        <w:rPr>
          <w:rFonts w:hint="default" w:ascii="宋体" w:hAnsi="宋体" w:eastAsia="宋体" w:cs="宋体"/>
          <w:b/>
          <w:bCs/>
          <w:color w:val="000000"/>
          <w:spacing w:val="-20"/>
          <w:sz w:val="32"/>
          <w:szCs w:val="32"/>
          <w:highlight w:val="none"/>
          <w:lang w:val="en-US" w:eastAsia="zh-CN" w:bidi="ar-SA"/>
        </w:rPr>
      </w:pPr>
      <w:r>
        <w:rPr>
          <w:rFonts w:hint="eastAsia" w:ascii="宋体" w:hAnsi="宋体" w:eastAsia="宋体" w:cs="宋体"/>
          <w:b/>
          <w:bCs/>
          <w:color w:val="000000"/>
          <w:spacing w:val="-20"/>
          <w:sz w:val="32"/>
          <w:szCs w:val="32"/>
          <w:highlight w:val="none"/>
          <w:lang w:val="en-US" w:eastAsia="zh-CN" w:bidi="ar-SA"/>
        </w:rPr>
        <w:t>范    本</w:t>
      </w:r>
    </w:p>
    <w:p w14:paraId="5F36025B">
      <w:pPr>
        <w:rPr>
          <w:rFonts w:ascii="宋体" w:hAnsi="宋体" w:cs="宋体"/>
          <w:b/>
          <w:bCs/>
          <w:color w:val="000000"/>
          <w:spacing w:val="-20"/>
          <w:sz w:val="40"/>
          <w:szCs w:val="40"/>
          <w:highlight w:val="none"/>
        </w:rPr>
      </w:pPr>
    </w:p>
    <w:p w14:paraId="71518CEF">
      <w:pPr>
        <w:rPr>
          <w:rFonts w:ascii="宋体" w:hAnsi="宋体" w:cs="宋体"/>
          <w:b/>
          <w:bCs/>
          <w:color w:val="000000"/>
          <w:spacing w:val="-20"/>
          <w:sz w:val="40"/>
          <w:szCs w:val="40"/>
          <w:highlight w:val="none"/>
        </w:rPr>
      </w:pPr>
    </w:p>
    <w:p w14:paraId="04D52E3E">
      <w:pPr>
        <w:rPr>
          <w:rFonts w:ascii="宋体" w:hAnsi="宋体" w:cs="宋体"/>
          <w:b/>
          <w:bCs/>
          <w:color w:val="000000"/>
          <w:spacing w:val="-20"/>
          <w:sz w:val="40"/>
          <w:szCs w:val="40"/>
          <w:highlight w:val="none"/>
        </w:rPr>
      </w:pPr>
    </w:p>
    <w:p w14:paraId="451EBEB1">
      <w:pPr>
        <w:spacing w:line="360" w:lineRule="auto"/>
        <w:ind w:left="420"/>
        <w:rPr>
          <w:color w:val="000000"/>
          <w:sz w:val="28"/>
          <w:szCs w:val="28"/>
          <w:highlight w:val="none"/>
        </w:rPr>
      </w:pPr>
      <w:r>
        <w:rPr>
          <w:rFonts w:hint="eastAsia" w:ascii="宋体" w:hAnsi="宋体" w:cs="宋体"/>
          <w:color w:val="000000"/>
          <w:sz w:val="28"/>
          <w:szCs w:val="28"/>
          <w:highlight w:val="none"/>
        </w:rPr>
        <w:t>项目名称：</w:t>
      </w:r>
      <w:r>
        <w:rPr>
          <w:rFonts w:hint="eastAsia"/>
          <w:color w:val="000000"/>
          <w:sz w:val="28"/>
          <w:szCs w:val="28"/>
          <w:highlight w:val="none"/>
          <w:u w:val="single"/>
        </w:rPr>
        <w:t xml:space="preserve">                             </w:t>
      </w:r>
    </w:p>
    <w:p w14:paraId="6094076E">
      <w:pPr>
        <w:spacing w:line="360" w:lineRule="auto"/>
        <w:ind w:left="420"/>
        <w:rPr>
          <w:color w:val="000000"/>
          <w:sz w:val="28"/>
          <w:szCs w:val="28"/>
          <w:highlight w:val="none"/>
          <w:u w:val="single"/>
        </w:rPr>
      </w:pPr>
      <w:r>
        <w:rPr>
          <w:rFonts w:hint="eastAsia"/>
          <w:color w:val="000000"/>
          <w:sz w:val="28"/>
          <w:szCs w:val="28"/>
          <w:highlight w:val="none"/>
        </w:rPr>
        <w:t>合同编号：</w:t>
      </w:r>
      <w:r>
        <w:rPr>
          <w:rFonts w:hint="eastAsia"/>
          <w:color w:val="000000"/>
          <w:sz w:val="28"/>
          <w:szCs w:val="28"/>
          <w:highlight w:val="none"/>
          <w:u w:val="single"/>
        </w:rPr>
        <w:t xml:space="preserve">                             </w:t>
      </w:r>
    </w:p>
    <w:p w14:paraId="3E9D45D2">
      <w:pPr>
        <w:spacing w:line="360" w:lineRule="auto"/>
        <w:ind w:left="420"/>
        <w:rPr>
          <w:color w:val="000000"/>
          <w:sz w:val="28"/>
          <w:szCs w:val="28"/>
          <w:highlight w:val="none"/>
        </w:rPr>
      </w:pPr>
      <w:r>
        <w:rPr>
          <w:rFonts w:hint="eastAsia"/>
          <w:color w:val="000000"/>
          <w:sz w:val="28"/>
          <w:szCs w:val="28"/>
          <w:highlight w:val="none"/>
        </w:rPr>
        <w:t>甲    方：</w:t>
      </w:r>
      <w:r>
        <w:rPr>
          <w:rFonts w:hint="eastAsia"/>
          <w:color w:val="000000"/>
          <w:sz w:val="28"/>
          <w:szCs w:val="28"/>
          <w:highlight w:val="none"/>
          <w:u w:val="single"/>
        </w:rPr>
        <w:t xml:space="preserve">                             </w:t>
      </w:r>
    </w:p>
    <w:p w14:paraId="000DC806">
      <w:pPr>
        <w:spacing w:line="360" w:lineRule="auto"/>
        <w:ind w:left="420"/>
        <w:rPr>
          <w:color w:val="000000"/>
          <w:sz w:val="28"/>
          <w:szCs w:val="28"/>
          <w:highlight w:val="none"/>
          <w:u w:val="single"/>
        </w:rPr>
      </w:pPr>
      <w:r>
        <w:rPr>
          <w:rFonts w:hint="eastAsia"/>
          <w:color w:val="000000"/>
          <w:sz w:val="28"/>
          <w:szCs w:val="28"/>
          <w:highlight w:val="none"/>
        </w:rPr>
        <w:t>乙    方：</w:t>
      </w:r>
      <w:r>
        <w:rPr>
          <w:rFonts w:hint="eastAsia"/>
          <w:color w:val="000000"/>
          <w:sz w:val="28"/>
          <w:szCs w:val="28"/>
          <w:highlight w:val="none"/>
          <w:u w:val="single"/>
        </w:rPr>
        <w:t xml:space="preserve">                             </w:t>
      </w:r>
    </w:p>
    <w:p w14:paraId="4FD0DA8E">
      <w:pPr>
        <w:spacing w:line="360" w:lineRule="auto"/>
        <w:ind w:left="420"/>
        <w:rPr>
          <w:color w:val="000000"/>
          <w:sz w:val="28"/>
          <w:szCs w:val="28"/>
          <w:highlight w:val="none"/>
        </w:rPr>
      </w:pPr>
      <w:r>
        <w:rPr>
          <w:rFonts w:hint="eastAsia"/>
          <w:color w:val="000000"/>
          <w:sz w:val="28"/>
          <w:szCs w:val="28"/>
          <w:highlight w:val="none"/>
        </w:rPr>
        <w:t>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p>
    <w:p w14:paraId="1BD162C0">
      <w:pPr>
        <w:rPr>
          <w:color w:val="000000"/>
          <w:highlight w:val="none"/>
        </w:rPr>
      </w:pPr>
    </w:p>
    <w:p w14:paraId="4B86E988">
      <w:pPr>
        <w:rPr>
          <w:rFonts w:eastAsia="黑体"/>
          <w:color w:val="000000"/>
          <w:sz w:val="44"/>
          <w:szCs w:val="44"/>
          <w:highlight w:val="none"/>
        </w:rPr>
      </w:pPr>
    </w:p>
    <w:p w14:paraId="78217679">
      <w:pPr>
        <w:rPr>
          <w:rFonts w:eastAsia="黑体"/>
          <w:color w:val="000000"/>
          <w:sz w:val="44"/>
          <w:szCs w:val="44"/>
          <w:highlight w:val="none"/>
        </w:rPr>
      </w:pPr>
    </w:p>
    <w:p w14:paraId="458C0B44">
      <w:pPr>
        <w:rPr>
          <w:rFonts w:eastAsia="黑体"/>
          <w:color w:val="000000"/>
          <w:sz w:val="44"/>
          <w:szCs w:val="44"/>
          <w:highlight w:val="none"/>
        </w:rPr>
      </w:pPr>
    </w:p>
    <w:p w14:paraId="55C8A2A5">
      <w:pPr>
        <w:rPr>
          <w:rFonts w:eastAsia="黑体"/>
          <w:color w:val="000000"/>
          <w:sz w:val="44"/>
          <w:szCs w:val="44"/>
          <w:highlight w:val="none"/>
        </w:rPr>
      </w:pPr>
    </w:p>
    <w:p w14:paraId="4B3BC790">
      <w:pPr>
        <w:rPr>
          <w:rFonts w:hint="eastAsia" w:eastAsia="黑体"/>
          <w:color w:val="000000"/>
          <w:sz w:val="44"/>
          <w:szCs w:val="44"/>
          <w:highlight w:val="none"/>
        </w:rPr>
      </w:pPr>
    </w:p>
    <w:p w14:paraId="7A66FF38">
      <w:pPr>
        <w:jc w:val="center"/>
        <w:rPr>
          <w:rFonts w:ascii="宋体" w:hAnsi="宋体"/>
          <w:color w:val="000000"/>
          <w:sz w:val="32"/>
          <w:szCs w:val="32"/>
          <w:highlight w:val="none"/>
        </w:rPr>
      </w:pPr>
    </w:p>
    <w:p w14:paraId="761A29C3">
      <w:pPr>
        <w:jc w:val="center"/>
        <w:rPr>
          <w:rFonts w:ascii="宋体" w:hAnsi="宋体"/>
          <w:color w:val="000000"/>
          <w:sz w:val="32"/>
          <w:szCs w:val="32"/>
          <w:highlight w:val="none"/>
        </w:rPr>
      </w:pPr>
    </w:p>
    <w:p w14:paraId="4667F4A4">
      <w:pPr>
        <w:jc w:val="center"/>
        <w:rPr>
          <w:rFonts w:ascii="宋体" w:hAnsi="宋体"/>
          <w:color w:val="000000"/>
          <w:sz w:val="32"/>
          <w:szCs w:val="32"/>
          <w:highlight w:val="none"/>
        </w:rPr>
      </w:pPr>
    </w:p>
    <w:p w14:paraId="7D4437B3"/>
    <w:p w14:paraId="1CF736D4">
      <w:pPr>
        <w:keepNext/>
        <w:keepLines/>
        <w:widowControl w:val="0"/>
        <w:spacing w:before="260" w:after="260" w:line="400" w:lineRule="exact"/>
        <w:jc w:val="center"/>
        <w:outlineLvl w:val="1"/>
        <w:rPr>
          <w:rFonts w:ascii="黑体" w:hAnsi="华文中宋" w:eastAsia="黑体" w:cs="Times New Roman"/>
          <w:b w:val="0"/>
          <w:color w:val="000000"/>
          <w:sz w:val="32"/>
          <w:szCs w:val="32"/>
          <w:highlight w:val="none"/>
          <w:lang w:val="en-US" w:eastAsia="zh-CN" w:bidi="ar-SA"/>
        </w:rPr>
      </w:pPr>
      <w:r>
        <w:rPr>
          <w:rFonts w:hint="eastAsia" w:ascii="黑体" w:hAnsi="黑体" w:eastAsia="黑体" w:cs="Times New Roman"/>
          <w:b w:val="0"/>
          <w:color w:val="000000"/>
          <w:sz w:val="32"/>
          <w:szCs w:val="32"/>
          <w:highlight w:val="none"/>
          <w:lang w:val="en-US" w:eastAsia="zh-CN" w:bidi="ar-SA"/>
        </w:rPr>
        <w:t xml:space="preserve">第一节  </w:t>
      </w:r>
      <w:r>
        <w:rPr>
          <w:rFonts w:hint="eastAsia" w:ascii="黑体" w:hAnsi="华文中宋" w:eastAsia="黑体" w:cs="Times New Roman"/>
          <w:b w:val="0"/>
          <w:color w:val="000000"/>
          <w:sz w:val="32"/>
          <w:szCs w:val="32"/>
          <w:highlight w:val="none"/>
          <w:lang w:val="en-US" w:eastAsia="zh-CN" w:bidi="ar-SA"/>
        </w:rPr>
        <w:t>政府采购合同协议书（草案）</w:t>
      </w:r>
    </w:p>
    <w:p w14:paraId="7382309F">
      <w:pPr>
        <w:keepNext w:val="0"/>
        <w:keepLines w:val="0"/>
        <w:pageBreakBefore w:val="0"/>
        <w:widowControl w:val="0"/>
        <w:spacing w:line="380" w:lineRule="exact"/>
        <w:jc w:val="both"/>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采购单位（全称）：</w:t>
      </w:r>
      <w:r>
        <w:rPr>
          <w:rFonts w:hint="eastAsia" w:ascii="宋体" w:hAnsi="宋体" w:eastAsia="宋体" w:cs="宋体"/>
          <w:b/>
          <w:color w:val="000000"/>
          <w:sz w:val="24"/>
          <w:szCs w:val="24"/>
          <w:u w:val="single"/>
          <w:lang w:val="en-US" w:eastAsia="zh-CN" w:bidi="ar-SA"/>
        </w:rPr>
        <w:t xml:space="preserve">  沭阳县残疾人联合会   </w:t>
      </w:r>
      <w:r>
        <w:rPr>
          <w:rFonts w:hint="eastAsia" w:ascii="宋体" w:hAnsi="宋体" w:eastAsia="宋体" w:cs="宋体"/>
          <w:b/>
          <w:color w:val="000000"/>
          <w:sz w:val="24"/>
          <w:szCs w:val="24"/>
          <w:lang w:val="en-US" w:eastAsia="zh-CN" w:bidi="ar-SA"/>
        </w:rPr>
        <w:t>（简称甲方）</w:t>
      </w:r>
    </w:p>
    <w:p w14:paraId="0C76BFAA">
      <w:pPr>
        <w:keepNext w:val="0"/>
        <w:keepLines w:val="0"/>
        <w:pageBreakBefore w:val="0"/>
        <w:widowControl w:val="0"/>
        <w:spacing w:before="156" w:line="380" w:lineRule="exact"/>
        <w:jc w:val="both"/>
        <w:rPr>
          <w:rFonts w:ascii="宋体" w:hAnsi="宋体" w:eastAsia="宋体" w:cs="宋体"/>
          <w:color w:val="000000"/>
          <w:sz w:val="24"/>
          <w:szCs w:val="20"/>
          <w:lang w:val="en-US" w:eastAsia="zh-CN" w:bidi="ar-SA"/>
        </w:rPr>
      </w:pPr>
      <w:r>
        <w:rPr>
          <w:rFonts w:hint="eastAsia" w:ascii="宋体" w:hAnsi="宋体" w:eastAsia="宋体" w:cs="宋体"/>
          <w:b/>
          <w:color w:val="000000"/>
          <w:sz w:val="24"/>
          <w:szCs w:val="20"/>
          <w:lang w:val="en-US" w:eastAsia="zh-CN" w:bidi="ar-SA"/>
        </w:rPr>
        <w:t>中标供应商（全称）：</w:t>
      </w:r>
      <w:r>
        <w:rPr>
          <w:rFonts w:hint="eastAsia" w:ascii="宋体" w:hAnsi="宋体" w:eastAsia="宋体" w:cs="宋体"/>
          <w:b/>
          <w:color w:val="000000"/>
          <w:sz w:val="24"/>
          <w:szCs w:val="20"/>
          <w:u w:val="single"/>
          <w:lang w:val="en-US" w:eastAsia="zh-CN" w:bidi="ar-SA"/>
        </w:rPr>
        <w:t xml:space="preserve">                     </w:t>
      </w:r>
      <w:r>
        <w:rPr>
          <w:rFonts w:hint="eastAsia" w:ascii="宋体" w:hAnsi="宋体" w:eastAsia="宋体" w:cs="宋体"/>
          <w:b/>
          <w:color w:val="000000"/>
          <w:sz w:val="24"/>
          <w:szCs w:val="20"/>
          <w:lang w:val="en-US" w:eastAsia="zh-CN" w:bidi="ar-SA"/>
        </w:rPr>
        <w:t>（简称乙方）</w:t>
      </w:r>
    </w:p>
    <w:p w14:paraId="1E06039C">
      <w:pPr>
        <w:keepNext w:val="0"/>
        <w:keepLines w:val="0"/>
        <w:pageBreakBefore w:val="0"/>
        <w:widowControl w:val="0"/>
        <w:spacing w:before="120" w:after="120"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依照《中华人民共和国政府采购法》及其实施条例、《中华人民共和国民法典》</w:t>
      </w:r>
    </w:p>
    <w:p w14:paraId="31394E82">
      <w:pPr>
        <w:keepNext w:val="0"/>
        <w:keepLines w:val="0"/>
        <w:pageBreakBefore w:val="0"/>
        <w:widowControl w:val="0"/>
        <w:spacing w:before="120" w:after="120"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及其他有关法律、行政法规，遵循平等、自愿、公平和诚实信用的原则，双方就采购</w:t>
      </w:r>
    </w:p>
    <w:p w14:paraId="7F0A6123">
      <w:pPr>
        <w:keepNext w:val="0"/>
        <w:keepLines w:val="0"/>
        <w:pageBreakBefore w:val="0"/>
        <w:widowControl w:val="0"/>
        <w:spacing w:before="120" w:after="120"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编号为 相关事项协商一致，达成如下合同条款：</w:t>
      </w:r>
    </w:p>
    <w:p w14:paraId="46B6CB08">
      <w:pPr>
        <w:keepNext w:val="0"/>
        <w:keepLines w:val="0"/>
        <w:pageBreakBefore w:val="0"/>
        <w:widowControl w:val="0"/>
        <w:spacing w:before="120" w:after="120" w:line="360" w:lineRule="auto"/>
        <w:ind w:firstLine="482"/>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一、托养人员来源</w:t>
      </w:r>
    </w:p>
    <w:p w14:paraId="7245128C">
      <w:pPr>
        <w:keepNext w:val="0"/>
        <w:keepLines w:val="0"/>
        <w:pageBreakBefore w:val="0"/>
        <w:widowControl w:val="0"/>
        <w:spacing w:before="120" w:after="120"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沭阳县范围内符合托养条件的重度肢体</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智力类残疾人。托养人员由甲方确定，</w:t>
      </w:r>
    </w:p>
    <w:p w14:paraId="1D34B25C">
      <w:pPr>
        <w:keepNext w:val="0"/>
        <w:keepLines w:val="0"/>
        <w:pageBreakBefore w:val="0"/>
        <w:widowControl w:val="0"/>
        <w:spacing w:before="120" w:after="120"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或者由甲方授权乙方确定。</w:t>
      </w:r>
    </w:p>
    <w:p w14:paraId="04DF9417">
      <w:pPr>
        <w:keepNext w:val="0"/>
        <w:keepLines w:val="0"/>
        <w:pageBreakBefore w:val="0"/>
        <w:widowControl w:val="0"/>
        <w:spacing w:before="120" w:after="120"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二、托养人数及合同价款</w:t>
      </w:r>
    </w:p>
    <w:p w14:paraId="4B8D29FD">
      <w:pPr>
        <w:keepNext w:val="0"/>
        <w:keepLines w:val="0"/>
        <w:pageBreakBefore w:val="0"/>
        <w:widowControl w:val="0"/>
        <w:spacing w:before="120" w:after="120"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（一）托养模式和人数。</w:t>
      </w:r>
    </w:p>
    <w:p w14:paraId="1E44D27D">
      <w:pPr>
        <w:keepNext w:val="0"/>
        <w:keepLines w:val="0"/>
        <w:pageBreakBefore w:val="0"/>
        <w:widowControl w:val="0"/>
        <w:spacing w:before="120" w:after="120"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乙方具备入住</w:t>
      </w:r>
      <w:r>
        <w:rPr>
          <w:rFonts w:hint="eastAsia" w:ascii="宋体" w:hAnsi="宋体" w:eastAsia="宋体" w:cs="宋体"/>
          <w:color w:val="000000"/>
          <w:sz w:val="24"/>
          <w:szCs w:val="24"/>
          <w:highlight w:val="none"/>
          <w:u w:val="single"/>
        </w:rPr>
        <w:t xml:space="preserve"> 60  </w:t>
      </w:r>
      <w:r>
        <w:rPr>
          <w:rFonts w:hint="eastAsia" w:ascii="宋体" w:hAnsi="宋体" w:eastAsia="宋体" w:cs="宋体"/>
          <w:color w:val="000000"/>
          <w:sz w:val="24"/>
          <w:szCs w:val="24"/>
          <w:highlight w:val="none"/>
        </w:rPr>
        <w:t>名残疾人的托养条件，具体人数以实际入住、托养的人数为准。如遇特殊情况，由双方协商调整。</w:t>
      </w:r>
    </w:p>
    <w:p w14:paraId="4C3A2244">
      <w:pPr>
        <w:keepNext w:val="0"/>
        <w:keepLines w:val="0"/>
        <w:pageBreakBefore w:val="0"/>
        <w:widowControl w:val="0"/>
        <w:spacing w:before="120" w:after="120"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（二）托养费用</w:t>
      </w:r>
    </w:p>
    <w:p w14:paraId="298A72DE">
      <w:pPr>
        <w:keepNext w:val="0"/>
        <w:keepLines w:val="0"/>
        <w:pageBreakBefore w:val="0"/>
        <w:widowControl w:val="0"/>
        <w:spacing w:before="120" w:after="120"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按照上述托养模式和人数情况，根据乙方中标价为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万元/年，其托养服务费用包括：长期托养</w:t>
      </w:r>
      <w:r>
        <w:rPr>
          <w:rFonts w:hint="eastAsia" w:ascii="宋体" w:hAnsi="宋体" w:eastAsia="宋体" w:cs="宋体"/>
          <w:color w:val="000000"/>
          <w:sz w:val="24"/>
          <w:szCs w:val="24"/>
          <w:highlight w:val="none"/>
          <w:u w:val="single"/>
        </w:rPr>
        <w:t>60</w:t>
      </w:r>
      <w:r>
        <w:rPr>
          <w:rFonts w:hint="eastAsia" w:ascii="宋体" w:hAnsi="宋体" w:eastAsia="宋体" w:cs="宋体"/>
          <w:color w:val="000000"/>
          <w:sz w:val="24"/>
          <w:szCs w:val="24"/>
          <w:highlight w:val="none"/>
        </w:rPr>
        <w:t>人，按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元/人.年（财政全额补贴）。具体支付按实际入托人员情况，由甲方与乙方按相关文件政策结算后支付。</w:t>
      </w:r>
    </w:p>
    <w:p w14:paraId="3F8C0883">
      <w:pPr>
        <w:keepNext w:val="0"/>
        <w:keepLines w:val="0"/>
        <w:pageBreakBefore w:val="0"/>
        <w:widowControl w:val="0"/>
        <w:spacing w:before="120" w:after="120"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三、付款方式</w:t>
      </w:r>
    </w:p>
    <w:p w14:paraId="23D66A3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预付款：合同金额的10%，合同签订后，收到中标人发票后10个工作日内，采购人向中标人支付合同金额的10%；</w:t>
      </w:r>
    </w:p>
    <w:p w14:paraId="11904BF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注：在签订合同时，中标人明确表示无需预付款或者主动要求降低预付款比例的，采购人可不适用前述规定；可采用数字人民币方式支付。</w:t>
      </w:r>
    </w:p>
    <w:p w14:paraId="4F841BA8">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2 进度款：</w:t>
      </w:r>
    </w:p>
    <w:p w14:paraId="4E2B26B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剩余经费按实际托养人员付款，每季度按相应费用比例结算。项目经费按季拨付，中标人负责整理申请材料（申请表、身份证、户口、医保卡、医保结算单、医疗发票、托养资金拨付单、服务对象满意度调查等）、核算救助金额。沭阳县残疾人联合会会同第三方评估机构（或托养评审专家组考核）考核评审后拨付托养资金，并将托养金额及托养人数及时向社会公布。 </w:t>
      </w:r>
    </w:p>
    <w:p w14:paraId="2EF7C85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2、考核拨付： </w:t>
      </w:r>
    </w:p>
    <w:p w14:paraId="4A3D8964">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季度考核得分≥90分：不扣款，全额支付当期款项 </w:t>
      </w:r>
      <w:r>
        <w:rPr>
          <w:rFonts w:hint="eastAsia" w:ascii="宋体" w:hAnsi="宋体" w:cs="宋体"/>
          <w:color w:val="auto"/>
          <w:sz w:val="24"/>
          <w:szCs w:val="24"/>
          <w:highlight w:val="none"/>
          <w:lang w:eastAsia="zh-CN"/>
        </w:rPr>
        <w:t>；</w:t>
      </w:r>
    </w:p>
    <w:p w14:paraId="7D64BF2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季度考核得分≥85分、＜90分：按当期款项的2%进行扣款； </w:t>
      </w:r>
    </w:p>
    <w:p w14:paraId="299C338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季度考核得分≥80分、＜85分：按当期款项的5%进行扣款； </w:t>
      </w:r>
    </w:p>
    <w:p w14:paraId="240AE5B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季度考核得分＜80分：按当期款项的10%进行扣款； </w:t>
      </w:r>
    </w:p>
    <w:p w14:paraId="07C42D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服务期内，供应商连续两个季度或累计三个季度考核得分低于80分的，采购人有权单方解除合同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00A48FBE">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、具体的考核内容和标准另行确定，作为合同的组成部分。</w:t>
      </w:r>
      <w:r>
        <w:rPr>
          <w:rFonts w:hint="eastAsia" w:ascii="宋体" w:hAnsi="宋体" w:cs="宋体"/>
          <w:color w:val="auto"/>
          <w:sz w:val="24"/>
          <w:szCs w:val="24"/>
          <w:highlight w:val="none"/>
          <w:lang w:val="en-US" w:eastAsia="zh-CN"/>
        </w:rPr>
        <w:t xml:space="preserve"> 考核依据为《宿迁市寄宿制残疾人托养服务机构考核评估和经费拨付管理办法》（宿残联发〔2021〕28号）及采购文件、合同约定的服务标准执行。</w:t>
      </w:r>
      <w:r>
        <w:rPr>
          <w:rFonts w:hint="eastAsia" w:ascii="宋体" w:hAnsi="宋体" w:eastAsia="宋体" w:cs="宋体"/>
          <w:color w:val="auto"/>
          <w:sz w:val="24"/>
          <w:szCs w:val="24"/>
          <w:highlight w:val="none"/>
        </w:rPr>
        <w:t xml:space="preserve"> </w:t>
      </w:r>
    </w:p>
    <w:p w14:paraId="70BA1559">
      <w:pPr>
        <w:spacing w:line="360" w:lineRule="auto"/>
        <w:ind w:firstLine="480"/>
        <w:jc w:val="lef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rPr>
        <w:t>注：如托养服务对象有托养期间就医住院或请假外出等不在托养机构接受托养服务情况，当天（当期）所有托养服务费用不予支付。采购人有权向医保机构、托养机构进行核实。</w:t>
      </w:r>
    </w:p>
    <w:p w14:paraId="282E77C6">
      <w:pPr>
        <w:keepNext w:val="0"/>
        <w:keepLines w:val="0"/>
        <w:pageBreakBefore w:val="0"/>
        <w:widowControl w:val="0"/>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四、合同服务期限</w:t>
      </w:r>
    </w:p>
    <w:p w14:paraId="05D55D90">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SA"/>
        </w:rPr>
        <w:t>项目服务时间为1年，自合同签订之日起计。</w:t>
      </w:r>
    </w:p>
    <w:p w14:paraId="5BC0A162">
      <w:pPr>
        <w:keepNext w:val="0"/>
        <w:keepLines w:val="0"/>
        <w:pageBreakBefore w:val="0"/>
        <w:widowControl w:val="0"/>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五、委托办理内容</w:t>
      </w:r>
    </w:p>
    <w:p w14:paraId="557B0532">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甲方委托乙方办理重度肢体和智力类残疾人托养服务，具体内容为下：依照《江苏省残疾人托养服务规范》和《宿迁市残疾人托养服务规范（试行）》</w:t>
      </w:r>
      <w:r>
        <w:rPr>
          <w:rFonts w:ascii="宋体" w:hAnsi="宋体" w:eastAsia="宋体" w:cs="Times New Roman"/>
          <w:spacing w:val="3"/>
          <w:sz w:val="24"/>
          <w:szCs w:val="24"/>
        </w:rPr>
        <w:t>（宿残联发[2014]90号）</w:t>
      </w:r>
      <w:r>
        <w:rPr>
          <w:rFonts w:hint="eastAsia" w:ascii="宋体" w:hAnsi="宋体" w:eastAsia="宋体" w:cs="宋体"/>
          <w:color w:val="000000"/>
          <w:sz w:val="24"/>
          <w:szCs w:val="24"/>
          <w:highlight w:val="none"/>
          <w:lang w:eastAsia="zh-CN"/>
        </w:rPr>
        <w:t>、</w:t>
      </w:r>
      <w:r>
        <w:rPr>
          <w:rFonts w:hint="eastAsia" w:ascii="宋体" w:hAnsi="宋体" w:eastAsia="宋体" w:cs="Times New Roman"/>
          <w:spacing w:val="3"/>
          <w:sz w:val="24"/>
          <w:szCs w:val="24"/>
        </w:rPr>
        <w:t>《宿迁市残疾人托养服务工作实施方案》（宿残联发[2021]34号）</w:t>
      </w:r>
      <w:r>
        <w:rPr>
          <w:rFonts w:hint="eastAsia" w:ascii="宋体" w:hAnsi="宋体" w:eastAsia="宋体" w:cs="宋体"/>
          <w:color w:val="000000"/>
          <w:sz w:val="24"/>
          <w:szCs w:val="24"/>
          <w:highlight w:val="none"/>
        </w:rPr>
        <w:t>等相关标准开展工作，并设立内设部门和制定岗位制度、职责，工作服务流程等。</w:t>
      </w:r>
    </w:p>
    <w:p w14:paraId="2F7BFF08">
      <w:pPr>
        <w:keepNext w:val="0"/>
        <w:keepLines w:val="0"/>
        <w:pageBreakBefore w:val="0"/>
        <w:widowControl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其中含但不限于如下服务项目：</w:t>
      </w:r>
    </w:p>
    <w:p w14:paraId="5960D286">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1、护理服务</w:t>
      </w:r>
    </w:p>
    <w:p w14:paraId="7AEDCFA4">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（1）根据残疾人特点进行分级护理，并用记录卡片标注在显著位置。</w:t>
      </w:r>
    </w:p>
    <w:p w14:paraId="35DBF4FA">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（2）为残疾人提供干净的床单被褥，并定期换洗随身衣物。</w:t>
      </w:r>
    </w:p>
    <w:p w14:paraId="5C506763">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（3）帮助生活不能自理的残疾人穿衣、脱衣；帮助长期卧床的残疾人定时翻身变换卧姿、清洁皮肤；协助残疾人洗澡或擦身，夏季每天至少1 次，其它季节每周至少1 次；协助残疾人理发，每月1 次；协助残疾人洗头，修剪指甲。口腔护理清洁无异味。</w:t>
      </w:r>
    </w:p>
    <w:p w14:paraId="721A73A6">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（4）毛巾、洗脸盆应经常清洗，便器每周消毒1 次。协助残疾人上厕所排便。</w:t>
      </w:r>
    </w:p>
    <w:p w14:paraId="13C4AEAD">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（5）为行走不便的残疾人配备临时使用的拐杖、轮椅车和其它辅助器具。</w:t>
      </w:r>
    </w:p>
    <w:p w14:paraId="45DE1BD1">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（6）Ⅰ级褥疮发生率低于5%，Ⅱ级褥疮发生率为零（发生严重低蛋白血症，全身高度浮肿、癌症晚期、恶液质等患者除外）。对因病情不能翻身而患褥疮情况应有详细记录，并提供防护措施。</w:t>
      </w:r>
    </w:p>
    <w:p w14:paraId="2B8F2670">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（7）在护理过程中，应尊重残疾人的人格和尊严，特别保护女性智力残疾人和精神残疾人的人身权益不受侵犯。</w:t>
      </w:r>
    </w:p>
    <w:p w14:paraId="2F4C9351">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（8）对患有传染病的残疾人要及时采取特殊保护措施，并对其隔离、治疗。</w:t>
      </w:r>
    </w:p>
    <w:p w14:paraId="160AB7CF">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2、膳宿服务</w:t>
      </w:r>
    </w:p>
    <w:p w14:paraId="43BEDFFC">
      <w:pPr>
        <w:keepNext w:val="0"/>
        <w:keepLines w:val="0"/>
        <w:pageBreakBefore w:val="0"/>
        <w:widowControl w:val="0"/>
        <w:spacing w:line="360" w:lineRule="auto"/>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（1）有主管部门颁发了卫生许可证的为残疾人服务的食堂，配备厨师和炊事员。</w:t>
      </w:r>
    </w:p>
    <w:p w14:paraId="0A8C657E">
      <w:pPr>
        <w:keepNext w:val="0"/>
        <w:keepLines w:val="0"/>
        <w:pageBreakBefore w:val="0"/>
        <w:widowControl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食堂卫生状况符合卫生部门相关要求。</w:t>
      </w:r>
    </w:p>
    <w:p w14:paraId="73AE4CC7">
      <w:pPr>
        <w:keepNext w:val="0"/>
        <w:keepLines w:val="0"/>
        <w:pageBreakBefore w:val="0"/>
        <w:widowControl w:val="0"/>
        <w:spacing w:line="360" w:lineRule="auto"/>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（2）厨师和厨房工作人员持证上岗，严格执行食品卫生法规，严防食物中毒。</w:t>
      </w:r>
    </w:p>
    <w:p w14:paraId="358B5B11">
      <w:pPr>
        <w:keepNext w:val="0"/>
        <w:keepLines w:val="0"/>
        <w:pageBreakBefore w:val="0"/>
        <w:widowControl w:val="0"/>
        <w:spacing w:line="360" w:lineRule="auto"/>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（3）根据残疾人的需要或医嘱要求，制作普食、软食、半流食、流食及其它饮食。</w:t>
      </w:r>
    </w:p>
    <w:p w14:paraId="59746501">
      <w:pPr>
        <w:keepNext w:val="0"/>
        <w:keepLines w:val="0"/>
        <w:pageBreakBefore w:val="0"/>
        <w:widowControl w:val="0"/>
        <w:spacing w:line="360" w:lineRule="auto"/>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（4）为生活不能自理的残疾人送饭到宿舍。</w:t>
      </w:r>
    </w:p>
    <w:p w14:paraId="25F4A2BF">
      <w:pPr>
        <w:keepNext w:val="0"/>
        <w:keepLines w:val="0"/>
        <w:pageBreakBefore w:val="0"/>
        <w:widowControl w:val="0"/>
        <w:spacing w:line="360" w:lineRule="auto"/>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（5）照顾不同残疾人的饮食习惯，尊重少数民族的饮食习俗。</w:t>
      </w:r>
    </w:p>
    <w:p w14:paraId="2C02B6F7">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3、康复医疗服务</w:t>
      </w:r>
    </w:p>
    <w:p w14:paraId="463587D9">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重度肢体和智力类残疾人</w:t>
      </w:r>
    </w:p>
    <w:p w14:paraId="421EB3AD">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（1）按照康复计划和个人康复方案实施康复治疗和康复训练，并及时进行康复评估。</w:t>
      </w:r>
    </w:p>
    <w:p w14:paraId="5BDF14A1">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（2）有针对性地举办各种形式的技能训练，为安置康复期重度肢体和智力类病人就业及参加生产劳动创造条件。</w:t>
      </w:r>
    </w:p>
    <w:p w14:paraId="1DCE80D0">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心理支持服务</w:t>
      </w:r>
    </w:p>
    <w:p w14:paraId="77BEB9A9">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（1）为有劳动能力的残疾人自愿参加公益活动提供服务或给予劳动的机会。</w:t>
      </w:r>
    </w:p>
    <w:p w14:paraId="71360CAF">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（2）开展有益于身心健康的集体性文娱或体育活动，丰富残疾人的精神文化生活。</w:t>
      </w:r>
    </w:p>
    <w:p w14:paraId="3FEF959B">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（3）及时掌握每个残疾人的情绪变化，对普遍性问题和极端的个人问题集体研究解决，保持残疾人的自信状态。</w:t>
      </w:r>
    </w:p>
    <w:p w14:paraId="3994D682">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经常组织残疾人进行必要的情感交流和社会交往。不定期开展为残疾人送温暖、送欢乐活动，消除残疾人的心理障碍。帮助残疾人建立新的社会联系，努力营造和睦的大家庭色彩，基本满足残疾人情感交流和社会交往的需要。</w:t>
      </w:r>
    </w:p>
    <w:p w14:paraId="2834AA0F">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4、环境卫生保洁服务</w:t>
      </w:r>
    </w:p>
    <w:p w14:paraId="6177C9E2">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（1）每天清扫宿舍和公共区域至少1 次，每周消毒灭菌至少1 次。</w:t>
      </w:r>
    </w:p>
    <w:p w14:paraId="569B34B3">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（2）床位更换时，应进行常规消毒处理。遇服务对象患传染病或死亡的，应对床位和居室进行特殊消毒处理。</w:t>
      </w:r>
    </w:p>
    <w:p w14:paraId="53DCFD0B">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（3）每月换洗床单、枕套、枕巾、被套等物件至少2 次，遇特殊情况应及时换洗。</w:t>
      </w:r>
    </w:p>
    <w:p w14:paraId="25EEA749">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（4）保持宿舍内生活护理用具清洁、摆放有序。</w:t>
      </w:r>
    </w:p>
    <w:p w14:paraId="06AC93F2">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5、文化教育和技能培训服务</w:t>
      </w:r>
    </w:p>
    <w:p w14:paraId="5FD391C7">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对服务对象认知、感知、文化娱乐、社会礼仪等基本知识教育；开展生活技能、</w:t>
      </w:r>
    </w:p>
    <w:p w14:paraId="72E314D2">
      <w:pPr>
        <w:keepNext w:val="0"/>
        <w:keepLines w:val="0"/>
        <w:pageBreakBefore w:val="0"/>
        <w:widowControl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就业技能等参与社会的基本能力服务。</w:t>
      </w:r>
    </w:p>
    <w:p w14:paraId="5F27B3FD">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6、庇护性就业服务</w:t>
      </w:r>
    </w:p>
    <w:p w14:paraId="06A31062">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对入托人员进行劳动能力评估，配合劳动项目要求对入托人员进行简单劳动能</w:t>
      </w:r>
    </w:p>
    <w:p w14:paraId="14156AF0">
      <w:pPr>
        <w:keepNext w:val="0"/>
        <w:keepLines w:val="0"/>
        <w:pageBreakBefore w:val="0"/>
        <w:widowControl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力、劳动常识和就业能力等方面服务，帮助其从事庇护性劳动项目。</w:t>
      </w:r>
    </w:p>
    <w:p w14:paraId="4DAB057F">
      <w:pPr>
        <w:keepNext w:val="0"/>
        <w:keepLines w:val="0"/>
        <w:pageBreakBefore w:val="0"/>
        <w:widowControl w:val="0"/>
        <w:spacing w:line="360" w:lineRule="auto"/>
        <w:ind w:firstLine="482"/>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六、乙方人员配备和物资保障情况</w:t>
      </w:r>
    </w:p>
    <w:p w14:paraId="134EA25D">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（一）乙方为本项目配备托养服务相关人员（以投标文件提供的人员为准），并将根据甲方的实际需要进行动态调整，在工作内容不变的情况下不追加任何费用。 </w:t>
      </w:r>
    </w:p>
    <w:p w14:paraId="2F9CE0E9">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（二）乙方为本项目配备专业的设备（以招标文件要求及中标人投标文件承诺的设备为准），以保障工作人员正常开展业务。 </w:t>
      </w:r>
    </w:p>
    <w:p w14:paraId="3B4618BC">
      <w:pPr>
        <w:keepNext w:val="0"/>
        <w:keepLines w:val="0"/>
        <w:pageBreakBefore w:val="0"/>
        <w:widowControl w:val="0"/>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七、甲方权利和义务</w:t>
      </w:r>
    </w:p>
    <w:p w14:paraId="6584B678">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（一）牵头成立托养服务第三方专家考评小组，负责对乙方履行合同及提供服务进行日常的监督、检查、考核、评估，并以此作为结算依据；</w:t>
      </w:r>
    </w:p>
    <w:p w14:paraId="111B54D9">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（二）检查对乙方聘用的护理、厨师等岗位人员持有</w:t>
      </w:r>
      <w:r>
        <w:rPr>
          <w:rFonts w:hint="eastAsia" w:ascii="宋体" w:hAnsi="宋体" w:eastAsia="宋体" w:cs="宋体"/>
          <w:color w:val="000000"/>
          <w:sz w:val="24"/>
          <w:szCs w:val="24"/>
          <w:highlight w:val="none"/>
          <w:lang w:eastAsia="zh-CN"/>
        </w:rPr>
        <w:t>的</w:t>
      </w:r>
      <w:r>
        <w:rPr>
          <w:rFonts w:hint="eastAsia" w:ascii="宋体" w:hAnsi="宋体" w:eastAsia="宋体" w:cs="宋体"/>
          <w:color w:val="000000"/>
          <w:sz w:val="24"/>
          <w:szCs w:val="24"/>
          <w:highlight w:val="none"/>
        </w:rPr>
        <w:t>专业证书</w:t>
      </w:r>
      <w:r>
        <w:rPr>
          <w:rFonts w:hint="eastAsia" w:ascii="宋体" w:hAnsi="宋体" w:eastAsia="宋体" w:cs="宋体"/>
          <w:color w:val="000000"/>
          <w:sz w:val="24"/>
          <w:szCs w:val="24"/>
          <w:highlight w:val="none"/>
          <w:lang w:eastAsia="zh-CN"/>
        </w:rPr>
        <w:t>；</w:t>
      </w:r>
    </w:p>
    <w:p w14:paraId="3CDA2869">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（三）对护理员服务质量检查、督促；对乙方每天菜品的份量、质量、品质色味进行监督、验收；</w:t>
      </w:r>
    </w:p>
    <w:p w14:paraId="18D4189D">
      <w:pPr>
        <w:keepNext w:val="0"/>
        <w:keepLines w:val="0"/>
        <w:pageBreakBefore w:val="0"/>
        <w:widowControl w:val="0"/>
        <w:spacing w:line="360" w:lineRule="auto"/>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（四）对所有项目组人员考勤和值班情况检查、考核；</w:t>
      </w:r>
    </w:p>
    <w:p w14:paraId="7000DF7F">
      <w:pPr>
        <w:keepNext w:val="0"/>
        <w:keepLines w:val="0"/>
        <w:pageBreakBefore w:val="0"/>
        <w:widowControl w:val="0"/>
        <w:spacing w:line="360" w:lineRule="auto"/>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（五）甲方或考评小组考核乙方团队管理人员、服务人员的服务态度、劳动纪律、</w:t>
      </w:r>
    </w:p>
    <w:p w14:paraId="728CBBD5">
      <w:pPr>
        <w:keepNext w:val="0"/>
        <w:keepLines w:val="0"/>
        <w:pageBreakBefore w:val="0"/>
        <w:widowControl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工作质量、任务完成等情况。有权对以下情况向乙方提出调换人员要求：①不能胜任</w:t>
      </w:r>
    </w:p>
    <w:p w14:paraId="043B3B8A">
      <w:pPr>
        <w:keepNext w:val="0"/>
        <w:keepLines w:val="0"/>
        <w:pageBreakBefore w:val="0"/>
        <w:widowControl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工作岗位的；②严重违反劳动纪律和规章制度的③由于工作差错造成残疾人或家属投</w:t>
      </w:r>
    </w:p>
    <w:p w14:paraId="030235B4">
      <w:pPr>
        <w:keepNext w:val="0"/>
        <w:keepLines w:val="0"/>
        <w:pageBreakBefore w:val="0"/>
        <w:widowControl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诉，经查，情况属实的；④严重损害甲方声誉和利益等；</w:t>
      </w:r>
    </w:p>
    <w:p w14:paraId="50B17413">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（六）有权不承担乙方的人事关系以及乙方工作人员签订合同后所发生的劳务纠纷、工伤、职业病及其他意外损害等费用，不承担乙方在经营管理过程中产生的一切</w:t>
      </w:r>
    </w:p>
    <w:p w14:paraId="4D34D2FB">
      <w:pPr>
        <w:keepNext w:val="0"/>
        <w:keepLines w:val="0"/>
        <w:pageBreakBefore w:val="0"/>
        <w:widowControl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风险及责任。</w:t>
      </w:r>
    </w:p>
    <w:p w14:paraId="6A3C2A59">
      <w:pPr>
        <w:keepNext w:val="0"/>
        <w:keepLines w:val="0"/>
        <w:pageBreakBefore w:val="0"/>
        <w:widowControl w:val="0"/>
        <w:spacing w:line="360" w:lineRule="auto"/>
        <w:ind w:firstLine="482"/>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八、乙方权利和义务</w:t>
      </w:r>
    </w:p>
    <w:p w14:paraId="6C057F8A">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（一）负责按甲方服务要求完成经办业务；</w:t>
      </w:r>
    </w:p>
    <w:p w14:paraId="2137238F">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（二）负责配备满足工作需要的硬件设施，并进行定期的维护和维修；</w:t>
      </w:r>
    </w:p>
    <w:p w14:paraId="6C1F4F74">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（三）负责从本单位选派责任心强、业务能力好的工作人员参加甲方组织的相关培训；</w:t>
      </w:r>
    </w:p>
    <w:p w14:paraId="54B8EBB3">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四</w:t>
      </w:r>
      <w:r>
        <w:rPr>
          <w:rFonts w:hint="eastAsia" w:ascii="宋体" w:hAnsi="宋体" w:eastAsia="宋体" w:cs="宋体"/>
          <w:color w:val="000000"/>
          <w:sz w:val="24"/>
          <w:szCs w:val="24"/>
          <w:highlight w:val="none"/>
        </w:rPr>
        <w:t>）乙方如对委托经办人员的岗位进行调整，须提前一个月以书面形式函告甲方，并做好经办工作的协调和衔接</w:t>
      </w:r>
      <w:r>
        <w:rPr>
          <w:rFonts w:hint="eastAsia" w:ascii="宋体" w:hAnsi="宋体" w:eastAsia="宋体" w:cs="宋体"/>
          <w:color w:val="000000"/>
          <w:sz w:val="24"/>
          <w:szCs w:val="24"/>
          <w:highlight w:val="none"/>
          <w:lang w:eastAsia="zh-CN"/>
        </w:rPr>
        <w:t>；</w:t>
      </w:r>
    </w:p>
    <w:p w14:paraId="5E7B2698">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五</w:t>
      </w:r>
      <w:r>
        <w:rPr>
          <w:rFonts w:hint="eastAsia" w:ascii="宋体" w:hAnsi="宋体" w:eastAsia="宋体" w:cs="宋体"/>
          <w:color w:val="000000"/>
          <w:sz w:val="24"/>
          <w:szCs w:val="24"/>
          <w:highlight w:val="none"/>
        </w:rPr>
        <w:t>）负责本单位委托经办人员的日常管理工作；</w:t>
      </w:r>
    </w:p>
    <w:p w14:paraId="2EE5B6D8">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六</w:t>
      </w:r>
      <w:r>
        <w:rPr>
          <w:rFonts w:hint="eastAsia" w:ascii="宋体" w:hAnsi="宋体" w:eastAsia="宋体" w:cs="宋体"/>
          <w:color w:val="000000"/>
          <w:sz w:val="24"/>
          <w:szCs w:val="24"/>
          <w:highlight w:val="none"/>
        </w:rPr>
        <w:t>）负责本单位委托经办人员的劳动报酬、社会保险和各项福利待遇；</w:t>
      </w:r>
    </w:p>
    <w:p w14:paraId="03A6208D">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七</w:t>
      </w:r>
      <w:r>
        <w:rPr>
          <w:rFonts w:hint="eastAsia" w:ascii="宋体" w:hAnsi="宋体" w:eastAsia="宋体" w:cs="宋体"/>
          <w:color w:val="000000"/>
          <w:sz w:val="24"/>
          <w:szCs w:val="24"/>
          <w:highlight w:val="none"/>
        </w:rPr>
        <w:t>）负责处理应对发生的意外事件；</w:t>
      </w:r>
    </w:p>
    <w:p w14:paraId="3F966E53">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八</w:t>
      </w:r>
      <w:r>
        <w:rPr>
          <w:rFonts w:hint="eastAsia" w:ascii="宋体" w:hAnsi="宋体" w:eastAsia="宋体" w:cs="宋体"/>
          <w:color w:val="000000"/>
          <w:sz w:val="24"/>
          <w:szCs w:val="24"/>
          <w:highlight w:val="none"/>
        </w:rPr>
        <w:t>）做好文档资料的收集、装订、上报、归档等工作；</w:t>
      </w:r>
    </w:p>
    <w:p w14:paraId="511AF464">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九</w:t>
      </w:r>
      <w:r>
        <w:rPr>
          <w:rFonts w:hint="eastAsia" w:ascii="宋体" w:hAnsi="宋体" w:eastAsia="宋体" w:cs="宋体"/>
          <w:color w:val="000000"/>
          <w:sz w:val="24"/>
          <w:szCs w:val="24"/>
          <w:highlight w:val="none"/>
        </w:rPr>
        <w:t>）协助甲方做好其他相关工作。</w:t>
      </w:r>
    </w:p>
    <w:p w14:paraId="4D644F9A">
      <w:pPr>
        <w:keepNext w:val="0"/>
        <w:keepLines w:val="0"/>
        <w:pageBreakBefore w:val="0"/>
        <w:widowControl w:val="0"/>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九、保密与责任认定</w:t>
      </w:r>
    </w:p>
    <w:p w14:paraId="423C9306">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（一）乙方按照有关法律法规，做好救助信息的保密工作。</w:t>
      </w:r>
    </w:p>
    <w:p w14:paraId="31FC72A6">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（二）乙方应自觉接受甲方针对委托经办工作的各项监督、检查。</w:t>
      </w:r>
    </w:p>
    <w:p w14:paraId="1E99234E">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（三）乙方负责监督本单位委托经办人员在甲方规定的委托经办业务范围内，严格依照有关法律法规及甲方制定的经办流程办理业务，并承担本单位人员违规办理业务所产生的经济损失和法律后果。</w:t>
      </w:r>
    </w:p>
    <w:p w14:paraId="78F20DB1">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 因意外事故或作业安全问题引发的人身伤亡和财产损失，乙方依法承担赔偿责任。</w:t>
      </w:r>
    </w:p>
    <w:p w14:paraId="1A964497">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（五）乙方在合同期间对所有托养人员的生病、入住及意外死亡负全部责任。</w:t>
      </w:r>
    </w:p>
    <w:p w14:paraId="46556BCA">
      <w:pPr>
        <w:keepNext w:val="0"/>
        <w:keepLines w:val="0"/>
        <w:pageBreakBefore w:val="0"/>
        <w:widowControl w:val="0"/>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十、特别声明</w:t>
      </w:r>
    </w:p>
    <w:p w14:paraId="5A2A97C4">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患者接受医疗服务与申请托养服务相互独立，中标人不得以托养项目为名从事任何违法、违规行为，托养服务应充分尊重患者的自主选择权和知情权。自主选择权，一是患者自主选择是否接受医疗机构治疗方案，并自主承担相应风险，中标人不得以后期托养服务影响患者决定，对患者进行承诺、诱导；二是患者在治疗结束后自主选择是否申请托养服务，中标人可在治疗结束后协助患者进行申请。知情权，一是患者应充分了解中标人对其开展的治疗方案及所有风险与后期托养服务无任何关联；二是患者应了解其在治疗结束后享有申请该慈善项目救助的权利，并知晓申请的途径及救助标准。</w:t>
      </w:r>
    </w:p>
    <w:p w14:paraId="2C902B5C">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（二）中标人要依法经营，自觉接受卫生计生、社保、物价等行政部门的监督，</w:t>
      </w:r>
    </w:p>
    <w:p w14:paraId="1E7BAE44">
      <w:pPr>
        <w:keepNext w:val="0"/>
        <w:keepLines w:val="0"/>
        <w:pageBreakBefore w:val="0"/>
        <w:widowControl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组织专业队伍按规定提供规范的诊疗服务，并对诊疗过程中可能涉及的所有风险事</w:t>
      </w:r>
    </w:p>
    <w:p w14:paraId="3B935379">
      <w:pPr>
        <w:keepNext w:val="0"/>
        <w:keepLines w:val="0"/>
        <w:pageBreakBefore w:val="0"/>
        <w:widowControl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故、纠纷等情况负全责。本托养项目采购人仅在诊疗终结后根据患者申请提供相应救</w:t>
      </w:r>
    </w:p>
    <w:p w14:paraId="0C56FF54">
      <w:pPr>
        <w:keepNext w:val="0"/>
        <w:keepLines w:val="0"/>
        <w:pageBreakBefore w:val="0"/>
        <w:widowControl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助，不承担托养服务以外的其他责任。</w:t>
      </w:r>
    </w:p>
    <w:p w14:paraId="43B83951">
      <w:pPr>
        <w:keepNext w:val="0"/>
        <w:keepLines w:val="0"/>
        <w:pageBreakBefore w:val="0"/>
        <w:widowControl w:val="0"/>
        <w:spacing w:before="120" w:after="120"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十一、其他有关事项</w:t>
      </w:r>
    </w:p>
    <w:p w14:paraId="1691EB0B">
      <w:pPr>
        <w:keepNext w:val="0"/>
        <w:keepLines w:val="0"/>
        <w:pageBreakBefore w:val="0"/>
        <w:widowControl w:val="0"/>
        <w:spacing w:before="120" w:after="120"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（一）违约条款</w:t>
      </w:r>
    </w:p>
    <w:p w14:paraId="3E571CB3">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如乙方未按合同要求进行优质的护理服务（按合同标准）给甲方造成恶劣影响和</w:t>
      </w:r>
    </w:p>
    <w:p w14:paraId="6F4FE5FE">
      <w:pPr>
        <w:keepNext w:val="0"/>
        <w:keepLines w:val="0"/>
        <w:pageBreakBefore w:val="0"/>
        <w:widowControl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损失时，甲方有权要求乙方退还当月服务费，列入失信机构，所收取的费用不足以弥</w:t>
      </w:r>
    </w:p>
    <w:p w14:paraId="1400ECC7">
      <w:pPr>
        <w:keepNext w:val="0"/>
        <w:keepLines w:val="0"/>
        <w:pageBreakBefore w:val="0"/>
        <w:widowControl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补给甲方造成的损失的，应根据实际情况另行支付。</w:t>
      </w:r>
    </w:p>
    <w:p w14:paraId="2D57082A">
      <w:pPr>
        <w:keepNext w:val="0"/>
        <w:keepLines w:val="0"/>
        <w:pageBreakBefore w:val="0"/>
        <w:widowControl w:val="0"/>
        <w:spacing w:before="120" w:after="120"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（二）解除合同</w:t>
      </w:r>
    </w:p>
    <w:p w14:paraId="7DE27A08">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符合下列情况之一，甲方有权随时单方解除合同：</w:t>
      </w:r>
    </w:p>
    <w:p w14:paraId="66DD6409">
      <w:pPr>
        <w:keepNext w:val="0"/>
        <w:keepLines w:val="0"/>
        <w:pageBreakBefore w:val="0"/>
        <w:widowControl w:val="0"/>
        <w:spacing w:before="120" w:after="120"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1、服务期内，</w:t>
      </w:r>
      <w:r>
        <w:rPr>
          <w:rFonts w:hint="eastAsia" w:ascii="宋体" w:hAnsi="宋体" w:cs="宋体"/>
          <w:color w:val="000000"/>
          <w:sz w:val="24"/>
          <w:szCs w:val="24"/>
          <w:highlight w:val="none"/>
          <w:lang w:eastAsia="zh-CN"/>
        </w:rPr>
        <w:t>乙方</w:t>
      </w:r>
      <w:r>
        <w:rPr>
          <w:rFonts w:hint="eastAsia" w:ascii="宋体" w:hAnsi="宋体" w:eastAsia="宋体" w:cs="宋体"/>
          <w:color w:val="000000"/>
          <w:sz w:val="24"/>
          <w:szCs w:val="24"/>
          <w:highlight w:val="none"/>
        </w:rPr>
        <w:t>连续两个季度或累计三个季度考核得分低于80分的，甲方有权随时单方终止合同</w:t>
      </w:r>
      <w:r>
        <w:rPr>
          <w:rFonts w:hint="eastAsia" w:ascii="宋体" w:hAnsi="宋体" w:eastAsia="宋体" w:cs="宋体"/>
          <w:color w:val="000000"/>
          <w:sz w:val="24"/>
          <w:szCs w:val="24"/>
          <w:highlight w:val="none"/>
          <w:lang w:eastAsia="zh-CN"/>
        </w:rPr>
        <w:t>；</w:t>
      </w:r>
    </w:p>
    <w:p w14:paraId="48197D53">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2、乙方护理员有违法行为或比较严重的刁难、虐待、打骂入托人员的行为；</w:t>
      </w:r>
    </w:p>
    <w:p w14:paraId="7A28C14B">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3、乙方发生重大事故或工作质量严重不符合合同要求的；</w:t>
      </w:r>
    </w:p>
    <w:p w14:paraId="2B7CA3D1">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4、提出调换护理服务员后间隔7个工作日乙方无法替换护理服务员到岗工作的；</w:t>
      </w:r>
    </w:p>
    <w:p w14:paraId="42EEA5D3">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5、护理服务员在上岗15 个工作日的适应期后，仍不能相对独立完成工作，且乙</w:t>
      </w:r>
    </w:p>
    <w:p w14:paraId="5AFFF88A">
      <w:pPr>
        <w:keepNext w:val="0"/>
        <w:keepLines w:val="0"/>
        <w:pageBreakBefore w:val="0"/>
        <w:widowControl w:val="0"/>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方予以调换人均未能达到相应服务标准的</w:t>
      </w:r>
      <w:r>
        <w:rPr>
          <w:rFonts w:hint="eastAsia" w:ascii="宋体" w:hAnsi="宋体" w:eastAsia="宋体" w:cs="宋体"/>
          <w:color w:val="000000"/>
          <w:sz w:val="24"/>
          <w:szCs w:val="24"/>
          <w:highlight w:val="none"/>
          <w:lang w:eastAsia="zh-CN"/>
        </w:rPr>
        <w:t>；</w:t>
      </w:r>
    </w:p>
    <w:p w14:paraId="5F532535">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6、服务需求不再存在的；</w:t>
      </w:r>
    </w:p>
    <w:p w14:paraId="580037F2">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7、法律法规规定及本合同约定的其他可以单方解除的情形。</w:t>
      </w:r>
    </w:p>
    <w:p w14:paraId="2F54D2D6">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（三）本协议执行期间，相关法律法规和社会保险政策有变动或调整的，按新规定执行。</w:t>
      </w:r>
    </w:p>
    <w:p w14:paraId="218094FE">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四</w:t>
      </w:r>
      <w:r>
        <w:rPr>
          <w:rFonts w:hint="eastAsia" w:ascii="宋体" w:hAnsi="宋体" w:eastAsia="宋体" w:cs="宋体"/>
          <w:color w:val="000000"/>
          <w:sz w:val="24"/>
          <w:szCs w:val="24"/>
          <w:highlight w:val="none"/>
        </w:rPr>
        <w:t>）甲乙双方无论以何种理由终止合同，须提前30 日以书面形式函告对方。</w:t>
      </w:r>
    </w:p>
    <w:p w14:paraId="156CFF67">
      <w:pPr>
        <w:keepNext w:val="0"/>
        <w:keepLines w:val="0"/>
        <w:pageBreakBefore w:val="0"/>
        <w:widowControl w:val="0"/>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五</w:t>
      </w: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lang w:val="en-US" w:eastAsia="zh-CN" w:bidi="ar-SA"/>
        </w:rPr>
        <w:t>本合同一切未尽事宜，按《中华人民共和国民法典》有关规定执行，无相关规定的，由甲乙双方协商解决，因本合同签订、履行引发的诉讼由甲方所在地具有管辖权的人民法院管辖。</w:t>
      </w:r>
    </w:p>
    <w:p w14:paraId="52E31999">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六</w:t>
      </w:r>
      <w:r>
        <w:rPr>
          <w:rFonts w:hint="eastAsia" w:ascii="宋体" w:hAnsi="宋体" w:eastAsia="宋体" w:cs="宋体"/>
          <w:color w:val="000000"/>
          <w:sz w:val="24"/>
          <w:szCs w:val="24"/>
          <w:highlight w:val="none"/>
        </w:rPr>
        <w:t>）本合同有效期自 年 月 日起至 年 月 日止。</w:t>
      </w:r>
    </w:p>
    <w:p w14:paraId="4A1D86ED">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七</w:t>
      </w:r>
      <w:r>
        <w:rPr>
          <w:rFonts w:hint="eastAsia" w:ascii="宋体" w:hAnsi="宋体" w:eastAsia="宋体" w:cs="宋体"/>
          <w:color w:val="000000"/>
          <w:sz w:val="24"/>
          <w:szCs w:val="24"/>
          <w:highlight w:val="none"/>
        </w:rPr>
        <w:t>）本合同一式六份，甲乙双方各执两份，采购代理机构、财政监管部门各一份。</w:t>
      </w:r>
    </w:p>
    <w:p w14:paraId="43ACFF8E">
      <w:pPr>
        <w:keepNext w:val="0"/>
        <w:keepLines w:val="0"/>
        <w:pageBreakBefore w:val="0"/>
        <w:widowControl w:val="0"/>
        <w:spacing w:before="120" w:after="120" w:line="360" w:lineRule="auto"/>
        <w:rPr>
          <w:rFonts w:hint="eastAsia" w:ascii="宋体" w:hAnsi="宋体" w:eastAsia="宋体" w:cs="宋体"/>
          <w:color w:val="000000"/>
          <w:sz w:val="24"/>
          <w:szCs w:val="24"/>
          <w:highlight w:val="none"/>
        </w:rPr>
      </w:pPr>
    </w:p>
    <w:p w14:paraId="15EC8E79">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 （盖章）                乙方： （盖章）</w:t>
      </w:r>
    </w:p>
    <w:p w14:paraId="36EBA664">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法定（授权）代表人：          法定（授权）代表人：</w:t>
      </w:r>
    </w:p>
    <w:p w14:paraId="52F8843A">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                      联系人：</w:t>
      </w:r>
    </w:p>
    <w:p w14:paraId="3AB713AF">
      <w:pPr>
        <w:keepNext w:val="0"/>
        <w:keepLines w:val="0"/>
        <w:pageBreakBefore w:val="0"/>
        <w:widowControl w:val="0"/>
        <w:spacing w:before="120"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                    联系电话：</w:t>
      </w:r>
    </w:p>
    <w:p w14:paraId="7EB88AA4">
      <w:pPr>
        <w:keepNext w:val="0"/>
        <w:keepLines w:val="0"/>
        <w:pageBreakBefore w:val="0"/>
        <w:widowControl w:val="0"/>
        <w:spacing w:before="120" w:after="120" w:line="360" w:lineRule="auto"/>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月 日                       年 月 日</w:t>
      </w:r>
    </w:p>
    <w:p w14:paraId="39801623">
      <w:pPr>
        <w:spacing w:before="120" w:after="120" w:line="0" w:lineRule="atLeast"/>
        <w:jc w:val="center"/>
        <w:rPr>
          <w:rFonts w:hint="eastAsia" w:ascii="黑体" w:hAnsi="Courier New" w:eastAsia="黑体" w:cs="Courier New"/>
          <w:bCs/>
          <w:color w:val="000000"/>
          <w:sz w:val="44"/>
          <w:szCs w:val="21"/>
          <w:highlight w:val="none"/>
        </w:rPr>
      </w:pPr>
    </w:p>
    <w:p w14:paraId="584C81A2">
      <w:pPr>
        <w:spacing w:before="120" w:after="120" w:line="0" w:lineRule="atLeast"/>
        <w:jc w:val="center"/>
        <w:rPr>
          <w:rFonts w:hint="eastAsia" w:ascii="黑体" w:hAnsi="Courier New" w:eastAsia="黑体" w:cs="Courier New"/>
          <w:bCs/>
          <w:color w:val="000000"/>
          <w:sz w:val="44"/>
          <w:szCs w:val="21"/>
          <w:highlight w:val="none"/>
        </w:rPr>
      </w:pPr>
    </w:p>
    <w:p w14:paraId="1B1165A0">
      <w:pPr>
        <w:spacing w:before="120" w:after="120" w:line="0" w:lineRule="atLeast"/>
        <w:jc w:val="center"/>
        <w:rPr>
          <w:rFonts w:hint="eastAsia" w:ascii="黑体" w:hAnsi="Courier New" w:eastAsia="黑体" w:cs="Courier New"/>
          <w:bCs/>
          <w:color w:val="000000"/>
          <w:sz w:val="44"/>
          <w:szCs w:val="21"/>
          <w:highlight w:val="none"/>
        </w:rPr>
      </w:pPr>
    </w:p>
    <w:p w14:paraId="1DFE0D46">
      <w:pPr>
        <w:spacing w:before="120" w:after="120" w:line="0" w:lineRule="atLeast"/>
        <w:jc w:val="center"/>
        <w:rPr>
          <w:rFonts w:hint="eastAsia" w:ascii="黑体" w:hAnsi="Courier New" w:eastAsia="黑体" w:cs="Courier New"/>
          <w:bCs/>
          <w:color w:val="000000"/>
          <w:sz w:val="44"/>
          <w:szCs w:val="21"/>
          <w:highlight w:val="none"/>
        </w:rPr>
      </w:pPr>
    </w:p>
    <w:p w14:paraId="449D261E">
      <w:pPr>
        <w:spacing w:before="120" w:after="120" w:line="0" w:lineRule="atLeast"/>
        <w:jc w:val="center"/>
        <w:rPr>
          <w:rFonts w:hint="eastAsia" w:ascii="黑体" w:hAnsi="Courier New" w:eastAsia="黑体" w:cs="Courier New"/>
          <w:bCs/>
          <w:color w:val="000000"/>
          <w:sz w:val="44"/>
          <w:szCs w:val="21"/>
          <w:highlight w:val="none"/>
        </w:rPr>
      </w:pPr>
    </w:p>
    <w:p w14:paraId="5C2B3EFE">
      <w:pPr>
        <w:spacing w:before="120" w:after="120" w:line="0" w:lineRule="atLeast"/>
        <w:jc w:val="center"/>
        <w:rPr>
          <w:rFonts w:hint="eastAsia" w:ascii="黑体" w:hAnsi="Courier New" w:eastAsia="黑体" w:cs="Courier New"/>
          <w:bCs/>
          <w:color w:val="000000"/>
          <w:sz w:val="44"/>
          <w:szCs w:val="21"/>
          <w:highlight w:val="none"/>
        </w:rPr>
      </w:pPr>
    </w:p>
    <w:p w14:paraId="6E727BDD">
      <w:pPr>
        <w:spacing w:before="120" w:after="120" w:line="0" w:lineRule="atLeast"/>
        <w:jc w:val="center"/>
        <w:rPr>
          <w:rFonts w:hint="eastAsia" w:ascii="黑体" w:hAnsi="Courier New" w:eastAsia="黑体" w:cs="Courier New"/>
          <w:bCs/>
          <w:color w:val="000000"/>
          <w:sz w:val="44"/>
          <w:szCs w:val="21"/>
          <w:highlight w:val="none"/>
        </w:rPr>
      </w:pPr>
    </w:p>
    <w:p w14:paraId="17203AC6">
      <w:pPr>
        <w:spacing w:before="120" w:after="120" w:line="0" w:lineRule="atLeast"/>
        <w:jc w:val="center"/>
        <w:rPr>
          <w:rFonts w:hint="eastAsia" w:ascii="黑体" w:hAnsi="Courier New" w:eastAsia="黑体" w:cs="Courier New"/>
          <w:bCs/>
          <w:color w:val="000000"/>
          <w:sz w:val="44"/>
          <w:szCs w:val="21"/>
          <w:highlight w:val="none"/>
        </w:rPr>
      </w:pPr>
    </w:p>
    <w:p w14:paraId="64939251">
      <w:pPr>
        <w:spacing w:before="120" w:after="120" w:line="0" w:lineRule="atLeast"/>
        <w:jc w:val="center"/>
        <w:rPr>
          <w:rFonts w:hint="eastAsia" w:ascii="黑体" w:hAnsi="Courier New" w:eastAsia="黑体" w:cs="Courier New"/>
          <w:bCs/>
          <w:color w:val="000000"/>
          <w:sz w:val="44"/>
          <w:szCs w:val="21"/>
          <w:highlight w:val="none"/>
        </w:rPr>
      </w:pPr>
    </w:p>
    <w:p w14:paraId="1E6CA449">
      <w:pPr>
        <w:spacing w:before="120" w:after="120" w:line="0" w:lineRule="atLeast"/>
        <w:jc w:val="both"/>
        <w:rPr>
          <w:rFonts w:hint="eastAsia" w:ascii="黑体" w:hAnsi="Courier New" w:eastAsia="黑体" w:cs="Courier New"/>
          <w:bCs/>
          <w:color w:val="000000"/>
          <w:sz w:val="44"/>
          <w:szCs w:val="21"/>
          <w:highlight w:val="none"/>
        </w:rPr>
      </w:pPr>
    </w:p>
    <w:p w14:paraId="28BAD28F">
      <w:pPr>
        <w:spacing w:before="120" w:after="120" w:line="0" w:lineRule="atLeast"/>
        <w:jc w:val="center"/>
        <w:outlineLvl w:val="0"/>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第</w:t>
      </w:r>
      <w:bookmarkEnd w:id="157"/>
      <w:r>
        <w:rPr>
          <w:rFonts w:hint="eastAsia" w:ascii="黑体" w:hAnsi="Courier New" w:eastAsia="黑体" w:cs="Courier New"/>
          <w:bCs/>
          <w:color w:val="000000"/>
          <w:sz w:val="44"/>
          <w:szCs w:val="21"/>
          <w:highlight w:val="none"/>
        </w:rPr>
        <w:t>四章 采购需求</w:t>
      </w:r>
      <w:bookmarkEnd w:id="158"/>
      <w:bookmarkEnd w:id="159"/>
      <w:bookmarkEnd w:id="160"/>
      <w:bookmarkStart w:id="163" w:name="_Toc49090575"/>
      <w:bookmarkStart w:id="164" w:name="_Toc26554093"/>
    </w:p>
    <w:p w14:paraId="38F765A0">
      <w:pPr>
        <w:keepNext w:val="0"/>
        <w:keepLines w:val="0"/>
        <w:pageBreakBefore w:val="0"/>
        <w:spacing w:line="360" w:lineRule="auto"/>
        <w:ind w:firstLine="480"/>
        <w:outlineLvl w:val="9"/>
        <w:rPr>
          <w:rFonts w:hint="eastAsia" w:ascii="宋体" w:hAnsi="宋体" w:eastAsia="宋体" w:cs="宋体"/>
          <w:b w:val="0"/>
          <w:bCs w:val="0"/>
          <w:color w:val="000000"/>
          <w:sz w:val="24"/>
          <w:szCs w:val="24"/>
          <w:highlight w:val="none"/>
        </w:rPr>
      </w:pPr>
      <w:bookmarkStart w:id="165" w:name="_Toc19046"/>
      <w:bookmarkStart w:id="166" w:name="_Toc75249669"/>
      <w:r>
        <w:rPr>
          <w:rFonts w:hint="eastAsia" w:ascii="宋体" w:hAnsi="宋体" w:eastAsia="宋体" w:cs="宋体"/>
          <w:b w:val="0"/>
          <w:bCs w:val="0"/>
          <w:color w:val="000000"/>
          <w:sz w:val="24"/>
          <w:szCs w:val="24"/>
          <w:highlight w:val="none"/>
        </w:rPr>
        <w:t>项目属性：</w:t>
      </w:r>
      <w:r>
        <w:rPr>
          <w:rFonts w:hint="eastAsia" w:ascii="宋体" w:hAnsi="宋体" w:eastAsia="宋体" w:cs="宋体"/>
          <w:b w:val="0"/>
          <w:bCs w:val="0"/>
          <w:color w:val="000000"/>
          <w:sz w:val="24"/>
          <w:szCs w:val="24"/>
          <w:highlight w:val="none"/>
          <w:u w:val="single"/>
        </w:rPr>
        <w:t>服务类项目</w:t>
      </w:r>
      <w:bookmarkEnd w:id="165"/>
    </w:p>
    <w:p w14:paraId="0CA2B4BF">
      <w:pPr>
        <w:keepNext w:val="0"/>
        <w:keepLines w:val="0"/>
        <w:pageBreakBefore w:val="0"/>
        <w:spacing w:line="360" w:lineRule="auto"/>
        <w:ind w:firstLine="480"/>
        <w:outlineLvl w:val="9"/>
        <w:rPr>
          <w:rFonts w:hint="eastAsia" w:ascii="宋体" w:hAnsi="宋体" w:eastAsia="宋体" w:cs="宋体"/>
          <w:b w:val="0"/>
          <w:bCs w:val="0"/>
          <w:color w:val="FF0000"/>
          <w:sz w:val="24"/>
          <w:szCs w:val="24"/>
          <w:highlight w:val="none"/>
          <w:u w:val="single"/>
          <w:lang w:val="en-US" w:eastAsia="zh-CN"/>
        </w:rPr>
      </w:pPr>
      <w:r>
        <w:rPr>
          <w:rFonts w:hint="eastAsia" w:ascii="宋体" w:hAnsi="宋体" w:eastAsia="宋体" w:cs="宋体"/>
          <w:b w:val="0"/>
          <w:bCs w:val="0"/>
          <w:color w:val="000000"/>
          <w:sz w:val="24"/>
          <w:szCs w:val="24"/>
          <w:highlight w:val="none"/>
        </w:rPr>
        <w:t>本项目采购标的对应的中小企业划分标准所属行业：</w:t>
      </w:r>
      <w:r>
        <w:rPr>
          <w:rFonts w:hint="eastAsia" w:ascii="宋体" w:hAnsi="宋体" w:eastAsia="宋体" w:cs="宋体"/>
          <w:b w:val="0"/>
          <w:bCs w:val="0"/>
          <w:color w:val="000000"/>
          <w:sz w:val="24"/>
          <w:szCs w:val="24"/>
          <w:highlight w:val="none"/>
          <w:u w:val="single"/>
          <w:lang w:val="en-US" w:eastAsia="zh-CN"/>
        </w:rPr>
        <w:t>其他未列明行业</w:t>
      </w:r>
    </w:p>
    <w:p w14:paraId="35E866BA">
      <w:pPr>
        <w:keepNext w:val="0"/>
        <w:keepLines w:val="0"/>
        <w:pageBreakBefore w:val="0"/>
        <w:widowControl w:val="0"/>
        <w:spacing w:line="360" w:lineRule="auto"/>
        <w:ind w:right="0" w:firstLine="480"/>
        <w:rPr>
          <w:rFonts w:hint="eastAsia" w:ascii="宋体" w:hAnsi="宋体" w:eastAsia="宋体" w:cs="宋体"/>
          <w:b w:val="0"/>
          <w:bCs w:val="0"/>
          <w:color w:val="FF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本项目不接受进口产品。</w:t>
      </w:r>
      <w:bookmarkEnd w:id="166"/>
    </w:p>
    <w:p w14:paraId="0C0810F2">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一、项目内容</w:t>
      </w:r>
    </w:p>
    <w:p w14:paraId="06FF43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沭阳县残疾人联合会拟选择1家</w:t>
      </w:r>
      <w:r>
        <w:rPr>
          <w:rFonts w:hint="eastAsia" w:ascii="宋体" w:hAnsi="宋体" w:cs="宋体"/>
          <w:color w:val="auto"/>
          <w:sz w:val="24"/>
          <w:szCs w:val="24"/>
          <w:highlight w:val="none"/>
          <w:lang w:eastAsia="zh-CN"/>
        </w:rPr>
        <w:t>符合条件的</w:t>
      </w:r>
      <w:r>
        <w:rPr>
          <w:rFonts w:hint="eastAsia" w:ascii="宋体" w:hAnsi="宋体" w:eastAsia="宋体" w:cs="宋体"/>
          <w:color w:val="auto"/>
          <w:sz w:val="24"/>
          <w:szCs w:val="24"/>
          <w:highlight w:val="none"/>
        </w:rPr>
        <w:t>残疾人</w:t>
      </w:r>
      <w:r>
        <w:rPr>
          <w:rFonts w:hint="eastAsia" w:ascii="宋体" w:hAnsi="宋体" w:eastAsia="宋体" w:cs="宋体"/>
          <w:color w:val="auto"/>
          <w:sz w:val="24"/>
          <w:szCs w:val="24"/>
          <w:highlight w:val="none"/>
          <w:lang w:eastAsia="zh-CN"/>
        </w:rPr>
        <w:t>寄宿制</w:t>
      </w:r>
      <w:r>
        <w:rPr>
          <w:rFonts w:hint="eastAsia" w:ascii="宋体" w:hAnsi="宋体" w:eastAsia="宋体" w:cs="宋体"/>
          <w:color w:val="auto"/>
          <w:sz w:val="24"/>
          <w:szCs w:val="24"/>
          <w:highlight w:val="none"/>
        </w:rPr>
        <w:t>托养服务机构或康复护理院或社会福利机构</w:t>
      </w:r>
      <w:r>
        <w:rPr>
          <w:rFonts w:hint="eastAsia" w:ascii="宋体" w:hAnsi="宋体" w:cs="宋体"/>
          <w:color w:val="auto"/>
          <w:sz w:val="24"/>
          <w:szCs w:val="24"/>
          <w:highlight w:val="none"/>
          <w:lang w:eastAsia="zh-CN"/>
        </w:rPr>
        <w:t>或医疗机构，</w:t>
      </w:r>
      <w:r>
        <w:rPr>
          <w:rFonts w:hint="eastAsia" w:ascii="宋体" w:hAnsi="宋体" w:eastAsia="宋体" w:cs="宋体"/>
          <w:color w:val="auto"/>
          <w:sz w:val="24"/>
          <w:szCs w:val="24"/>
          <w:highlight w:val="none"/>
        </w:rPr>
        <w:t>对本县低保、低收入家庭和家庭照料困难的16-59周岁无业且重度</w:t>
      </w:r>
      <w:r>
        <w:rPr>
          <w:rFonts w:hint="eastAsia" w:ascii="宋体" w:hAnsi="宋体" w:eastAsia="宋体" w:cs="宋体"/>
          <w:color w:val="auto"/>
          <w:sz w:val="24"/>
          <w:szCs w:val="24"/>
          <w:highlight w:val="none"/>
          <w:lang w:eastAsia="zh-CN"/>
        </w:rPr>
        <w:t>肢体、智力</w:t>
      </w:r>
      <w:r>
        <w:rPr>
          <w:rFonts w:hint="eastAsia" w:ascii="宋体" w:hAnsi="宋体" w:eastAsia="宋体" w:cs="宋体"/>
          <w:color w:val="auto"/>
          <w:sz w:val="24"/>
          <w:szCs w:val="24"/>
          <w:highlight w:val="none"/>
        </w:rPr>
        <w:t xml:space="preserve">残疾人托养服务。服务人数约60人（以实际入托为准）。 </w:t>
      </w:r>
    </w:p>
    <w:p w14:paraId="21031F51">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.总体需求：采取24小时集中居住和照料模式；对托养对象提供生活照料、护理、自理和社会适应能力康复训练。</w:t>
      </w:r>
    </w:p>
    <w:p w14:paraId="10FE6AF5">
      <w:pPr>
        <w:widowControl w:val="0"/>
        <w:spacing w:line="460" w:lineRule="exact"/>
        <w:ind w:firstLine="480"/>
        <w:jc w:val="both"/>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3.</w:t>
      </w:r>
      <w:r>
        <w:rPr>
          <w:rFonts w:hint="eastAsia" w:ascii="宋体" w:hAnsi="宋体" w:eastAsia="宋体" w:cs="Times New Roman"/>
          <w:color w:val="auto"/>
          <w:sz w:val="24"/>
          <w:szCs w:val="24"/>
        </w:rPr>
        <w:t>最高限价：</w:t>
      </w:r>
      <w:r>
        <w:rPr>
          <w:rFonts w:hint="eastAsia" w:ascii="宋体" w:hAnsi="宋体" w:eastAsia="宋体" w:cs="Times New Roman"/>
          <w:color w:val="auto"/>
          <w:sz w:val="24"/>
          <w:szCs w:val="24"/>
          <w:lang w:val="en-US" w:eastAsia="zh-CN"/>
        </w:rPr>
        <w:t>144万元</w:t>
      </w:r>
      <w:r>
        <w:rPr>
          <w:rFonts w:hint="eastAsia" w:ascii="宋体" w:hAnsi="宋体" w:cs="Times New Roman"/>
          <w:color w:val="auto"/>
          <w:sz w:val="24"/>
          <w:szCs w:val="24"/>
          <w:lang w:val="en-US" w:eastAsia="zh-CN"/>
        </w:rPr>
        <w:t>（本项目为固定价格采购，总价为人民币144万元（大写：壹佰肆拾肆万元整），该总价不参与竞争。供应商须在投标文件中填报此固定总价，未按此填报的，将被视为无效响应）。</w:t>
      </w:r>
    </w:p>
    <w:p w14:paraId="367F2C72">
      <w:pPr>
        <w:widowControl w:val="0"/>
        <w:spacing w:line="460" w:lineRule="exact"/>
        <w:ind w:firstLine="480"/>
        <w:jc w:val="both"/>
        <w:rPr>
          <w:rFonts w:hint="default" w:ascii="宋体" w:hAnsi="宋体" w:eastAsia="宋体" w:cs="宋体"/>
          <w:color w:val="FF0000"/>
          <w:sz w:val="24"/>
          <w:szCs w:val="24"/>
          <w:highlight w:val="none"/>
          <w:lang w:val="en-US" w:eastAsia="zh-CN" w:bidi="ar-SA"/>
        </w:rPr>
      </w:pP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项目服务时间为1年，自合同签订之日起计。</w:t>
      </w:r>
    </w:p>
    <w:p w14:paraId="33BF1B9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二、项目要求</w:t>
      </w:r>
    </w:p>
    <w:p w14:paraId="0A0BF91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注：以下★部分为实质性要求，不接受负偏离。</w:t>
      </w:r>
    </w:p>
    <w:p w14:paraId="7855D3B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★1、项目组人员要求</w:t>
      </w: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7"/>
        <w:gridCol w:w="1145"/>
        <w:gridCol w:w="1002"/>
        <w:gridCol w:w="3457"/>
        <w:gridCol w:w="2918"/>
      </w:tblGrid>
      <w:tr w14:paraId="47E5B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7" w:type="dxa"/>
            <w:tcBorders>
              <w:top w:val="single" w:color="000000" w:sz="4" w:space="0"/>
              <w:left w:val="single" w:color="000000" w:sz="4" w:space="0"/>
              <w:bottom w:val="single" w:color="000000" w:sz="4" w:space="0"/>
              <w:right w:val="single" w:color="000000" w:sz="4" w:space="0"/>
            </w:tcBorders>
            <w:noWrap w:val="0"/>
            <w:vAlign w:val="center"/>
          </w:tcPr>
          <w:p w14:paraId="3AC2F871">
            <w:pPr>
              <w:widowControl w:val="0"/>
              <w:spacing w:line="240" w:lineRule="auto"/>
              <w:jc w:val="both"/>
              <w:rPr>
                <w:rFonts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序号</w:t>
            </w:r>
          </w:p>
        </w:tc>
        <w:tc>
          <w:tcPr>
            <w:tcW w:w="1145" w:type="dxa"/>
            <w:tcBorders>
              <w:top w:val="single" w:color="000000" w:sz="4" w:space="0"/>
              <w:left w:val="single" w:color="000000" w:sz="4" w:space="0"/>
              <w:bottom w:val="single" w:color="000000" w:sz="4" w:space="0"/>
              <w:right w:val="single" w:color="000000" w:sz="4" w:space="0"/>
            </w:tcBorders>
            <w:noWrap w:val="0"/>
            <w:vAlign w:val="center"/>
          </w:tcPr>
          <w:p w14:paraId="0F84996B">
            <w:pPr>
              <w:widowControl w:val="0"/>
              <w:spacing w:line="240" w:lineRule="auto"/>
              <w:jc w:val="center"/>
              <w:rPr>
                <w:rFonts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人员</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25D9577A">
            <w:pPr>
              <w:widowControl w:val="0"/>
              <w:spacing w:line="240" w:lineRule="auto"/>
              <w:jc w:val="both"/>
              <w:rPr>
                <w:rFonts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人数最低要求</w:t>
            </w:r>
          </w:p>
        </w:tc>
        <w:tc>
          <w:tcPr>
            <w:tcW w:w="3457" w:type="dxa"/>
            <w:tcBorders>
              <w:top w:val="single" w:color="000000" w:sz="4" w:space="0"/>
              <w:left w:val="single" w:color="000000" w:sz="4" w:space="0"/>
              <w:bottom w:val="single" w:color="000000" w:sz="4" w:space="0"/>
              <w:right w:val="single" w:color="000000" w:sz="4" w:space="0"/>
            </w:tcBorders>
            <w:noWrap w:val="0"/>
            <w:vAlign w:val="center"/>
          </w:tcPr>
          <w:p w14:paraId="677C39DF">
            <w:pPr>
              <w:widowControl w:val="0"/>
              <w:spacing w:line="240" w:lineRule="auto"/>
              <w:jc w:val="center"/>
              <w:rPr>
                <w:rFonts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基本要求</w:t>
            </w:r>
          </w:p>
        </w:tc>
        <w:tc>
          <w:tcPr>
            <w:tcW w:w="2918" w:type="dxa"/>
            <w:tcBorders>
              <w:top w:val="single" w:color="000000" w:sz="4" w:space="0"/>
              <w:left w:val="single" w:color="000000" w:sz="4" w:space="0"/>
              <w:bottom w:val="single" w:color="000000" w:sz="4" w:space="0"/>
              <w:right w:val="single" w:color="000000" w:sz="4" w:space="0"/>
            </w:tcBorders>
            <w:noWrap w:val="0"/>
            <w:vAlign w:val="center"/>
          </w:tcPr>
          <w:p w14:paraId="562566D3">
            <w:pPr>
              <w:widowControl w:val="0"/>
              <w:spacing w:line="240" w:lineRule="auto"/>
              <w:ind w:firstLine="492"/>
              <w:jc w:val="center"/>
              <w:rPr>
                <w:rFonts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备注</w:t>
            </w:r>
          </w:p>
        </w:tc>
      </w:tr>
      <w:tr w14:paraId="58A1E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7" w:type="dxa"/>
            <w:tcBorders>
              <w:top w:val="single" w:color="000000" w:sz="4" w:space="0"/>
              <w:left w:val="single" w:color="000000" w:sz="4" w:space="0"/>
              <w:bottom w:val="single" w:color="000000" w:sz="4" w:space="0"/>
              <w:right w:val="single" w:color="000000" w:sz="4" w:space="0"/>
            </w:tcBorders>
            <w:noWrap w:val="0"/>
            <w:vAlign w:val="center"/>
          </w:tcPr>
          <w:p w14:paraId="33D1E760">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w:t>
            </w:r>
          </w:p>
        </w:tc>
        <w:tc>
          <w:tcPr>
            <w:tcW w:w="1145" w:type="dxa"/>
            <w:tcBorders>
              <w:top w:val="single" w:color="000000" w:sz="4" w:space="0"/>
              <w:left w:val="single" w:color="000000" w:sz="4" w:space="0"/>
              <w:bottom w:val="single" w:color="000000" w:sz="4" w:space="0"/>
              <w:right w:val="single" w:color="000000" w:sz="4" w:space="0"/>
            </w:tcBorders>
            <w:noWrap w:val="0"/>
            <w:vAlign w:val="center"/>
          </w:tcPr>
          <w:p w14:paraId="1E0AD9B7">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项目负责人</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6971B8B5">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1人</w:t>
            </w:r>
          </w:p>
        </w:tc>
        <w:tc>
          <w:tcPr>
            <w:tcW w:w="3457" w:type="dxa"/>
            <w:tcBorders>
              <w:top w:val="single" w:color="000000" w:sz="4" w:space="0"/>
              <w:left w:val="single" w:color="000000" w:sz="4" w:space="0"/>
              <w:bottom w:val="single" w:color="000000" w:sz="4" w:space="0"/>
              <w:right w:val="single" w:color="000000" w:sz="4" w:space="0"/>
            </w:tcBorders>
            <w:noWrap w:val="0"/>
            <w:vAlign w:val="center"/>
          </w:tcPr>
          <w:p w14:paraId="0804F7F3">
            <w:pPr>
              <w:widowControl w:val="0"/>
              <w:spacing w:line="24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具有本科及以上学历。</w:t>
            </w:r>
          </w:p>
        </w:tc>
        <w:tc>
          <w:tcPr>
            <w:tcW w:w="2918" w:type="dxa"/>
            <w:tcBorders>
              <w:top w:val="single" w:color="000000" w:sz="4" w:space="0"/>
              <w:left w:val="single" w:color="000000" w:sz="4" w:space="0"/>
              <w:bottom w:val="single" w:color="000000" w:sz="4" w:space="0"/>
              <w:right w:val="single" w:color="000000" w:sz="4" w:space="0"/>
            </w:tcBorders>
            <w:noWrap w:val="0"/>
            <w:vAlign w:val="center"/>
          </w:tcPr>
          <w:p w14:paraId="64302C67">
            <w:pPr>
              <w:widowControl w:val="0"/>
              <w:spacing w:line="24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投标文件中提供相关证明材料原件扫描件。</w:t>
            </w:r>
          </w:p>
        </w:tc>
      </w:tr>
      <w:tr w14:paraId="2E994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7" w:type="dxa"/>
            <w:tcBorders>
              <w:top w:val="single" w:color="000000" w:sz="4" w:space="0"/>
              <w:left w:val="single" w:color="000000" w:sz="4" w:space="0"/>
              <w:bottom w:val="single" w:color="000000" w:sz="4" w:space="0"/>
              <w:right w:val="single" w:color="000000" w:sz="4" w:space="0"/>
            </w:tcBorders>
            <w:noWrap w:val="0"/>
            <w:vAlign w:val="center"/>
          </w:tcPr>
          <w:p w14:paraId="3295DD6C">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w:t>
            </w:r>
          </w:p>
        </w:tc>
        <w:tc>
          <w:tcPr>
            <w:tcW w:w="1145" w:type="dxa"/>
            <w:tcBorders>
              <w:top w:val="single" w:color="000000" w:sz="4" w:space="0"/>
              <w:left w:val="single" w:color="000000" w:sz="4" w:space="0"/>
              <w:bottom w:val="single" w:color="000000" w:sz="4" w:space="0"/>
              <w:right w:val="single" w:color="000000" w:sz="4" w:space="0"/>
            </w:tcBorders>
            <w:noWrap w:val="0"/>
            <w:vAlign w:val="center"/>
          </w:tcPr>
          <w:p w14:paraId="10C7F359">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医生</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41D598FE">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1人</w:t>
            </w:r>
          </w:p>
        </w:tc>
        <w:tc>
          <w:tcPr>
            <w:tcW w:w="3457" w:type="dxa"/>
            <w:tcBorders>
              <w:top w:val="single" w:color="000000" w:sz="4" w:space="0"/>
              <w:left w:val="single" w:color="000000" w:sz="4" w:space="0"/>
              <w:bottom w:val="single" w:color="000000" w:sz="4" w:space="0"/>
              <w:right w:val="single" w:color="000000" w:sz="4" w:space="0"/>
            </w:tcBorders>
            <w:noWrap w:val="0"/>
            <w:vAlign w:val="center"/>
          </w:tcPr>
          <w:p w14:paraId="1A548CC3">
            <w:pPr>
              <w:widowControl w:val="0"/>
              <w:spacing w:line="240" w:lineRule="auto"/>
              <w:jc w:val="both"/>
              <w:rPr>
                <w:rFonts w:hint="eastAsia" w:ascii="宋体" w:hAnsi="宋体" w:eastAsia="宋体" w:cs="宋体"/>
                <w:color w:val="000000"/>
                <w:sz w:val="24"/>
                <w:szCs w:val="24"/>
                <w:highlight w:val="none"/>
                <w:lang w:val="en-US" w:eastAsia="zh-CN" w:bidi="ar-SA"/>
              </w:rPr>
            </w:pPr>
            <w:r>
              <w:rPr>
                <w:rFonts w:ascii="宋体" w:hAnsi="宋体" w:eastAsia="宋体" w:cs="Times New Roman"/>
                <w:spacing w:val="3"/>
                <w:sz w:val="24"/>
                <w:szCs w:val="24"/>
                <w:highlight w:val="none"/>
              </w:rPr>
              <w:t>具有卫生行政主管部门颁发的执业医师执照</w:t>
            </w:r>
            <w:r>
              <w:rPr>
                <w:rFonts w:hint="eastAsia" w:ascii="宋体" w:hAnsi="宋体" w:eastAsia="宋体" w:cs="Times New Roman"/>
                <w:spacing w:val="3"/>
                <w:sz w:val="24"/>
                <w:szCs w:val="24"/>
                <w:highlight w:val="none"/>
                <w:lang w:eastAsia="zh-CN"/>
              </w:rPr>
              <w:t>。</w:t>
            </w:r>
          </w:p>
        </w:tc>
        <w:tc>
          <w:tcPr>
            <w:tcW w:w="2918" w:type="dxa"/>
            <w:tcBorders>
              <w:top w:val="single" w:color="000000" w:sz="4" w:space="0"/>
              <w:left w:val="single" w:color="000000" w:sz="4" w:space="0"/>
              <w:bottom w:val="single" w:color="000000" w:sz="4" w:space="0"/>
              <w:right w:val="single" w:color="000000" w:sz="4" w:space="0"/>
            </w:tcBorders>
            <w:noWrap w:val="0"/>
            <w:vAlign w:val="center"/>
          </w:tcPr>
          <w:p w14:paraId="1E56125B">
            <w:pPr>
              <w:widowControl w:val="0"/>
              <w:spacing w:line="240" w:lineRule="auto"/>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投标文件中提供相关证明材料原件扫描件。</w:t>
            </w:r>
          </w:p>
        </w:tc>
      </w:tr>
      <w:tr w14:paraId="7A73A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7" w:type="dxa"/>
            <w:tcBorders>
              <w:top w:val="single" w:color="000000" w:sz="4" w:space="0"/>
              <w:left w:val="single" w:color="000000" w:sz="4" w:space="0"/>
              <w:bottom w:val="single" w:color="000000" w:sz="4" w:space="0"/>
              <w:right w:val="single" w:color="000000" w:sz="4" w:space="0"/>
            </w:tcBorders>
            <w:noWrap w:val="0"/>
            <w:vAlign w:val="center"/>
          </w:tcPr>
          <w:p w14:paraId="374DBA24">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w:t>
            </w:r>
          </w:p>
        </w:tc>
        <w:tc>
          <w:tcPr>
            <w:tcW w:w="1145" w:type="dxa"/>
            <w:tcBorders>
              <w:top w:val="single" w:color="000000" w:sz="4" w:space="0"/>
              <w:left w:val="single" w:color="000000" w:sz="4" w:space="0"/>
              <w:bottom w:val="single" w:color="000000" w:sz="4" w:space="0"/>
              <w:right w:val="single" w:color="000000" w:sz="4" w:space="0"/>
            </w:tcBorders>
            <w:noWrap w:val="0"/>
            <w:vAlign w:val="center"/>
          </w:tcPr>
          <w:p w14:paraId="1C4E3632">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护士</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74BC1E7B">
            <w:pPr>
              <w:widowControl w:val="0"/>
              <w:spacing w:line="24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人</w:t>
            </w:r>
          </w:p>
        </w:tc>
        <w:tc>
          <w:tcPr>
            <w:tcW w:w="3457" w:type="dxa"/>
            <w:tcBorders>
              <w:top w:val="single" w:color="000000" w:sz="4" w:space="0"/>
              <w:left w:val="single" w:color="000000" w:sz="4" w:space="0"/>
              <w:bottom w:val="single" w:color="auto" w:sz="4" w:space="0"/>
              <w:right w:val="single" w:color="000000" w:sz="4" w:space="0"/>
            </w:tcBorders>
            <w:noWrap w:val="0"/>
            <w:vAlign w:val="center"/>
          </w:tcPr>
          <w:p w14:paraId="0ED0BB74">
            <w:pPr>
              <w:widowControl w:val="0"/>
              <w:spacing w:line="240" w:lineRule="auto"/>
              <w:jc w:val="both"/>
              <w:rPr>
                <w:rFonts w:hint="eastAsia" w:ascii="宋体" w:hAnsi="宋体" w:eastAsia="宋体" w:cs="Times New Roman"/>
                <w:spacing w:val="3"/>
                <w:sz w:val="24"/>
                <w:szCs w:val="24"/>
                <w:highlight w:val="none"/>
                <w:lang w:val="en-US" w:eastAsia="zh-CN"/>
              </w:rPr>
            </w:pPr>
            <w:r>
              <w:rPr>
                <w:rFonts w:ascii="宋体" w:hAnsi="宋体" w:eastAsia="宋体" w:cs="Times New Roman"/>
                <w:spacing w:val="3"/>
                <w:sz w:val="24"/>
                <w:szCs w:val="24"/>
                <w:highlight w:val="none"/>
              </w:rPr>
              <w:t>具有中专及以上学历，有卫生部门颁发的护士相关证书</w:t>
            </w:r>
            <w:r>
              <w:rPr>
                <w:rFonts w:hint="eastAsia" w:ascii="宋体" w:hAnsi="宋体" w:eastAsia="宋体" w:cs="Times New Roman"/>
                <w:spacing w:val="3"/>
                <w:sz w:val="24"/>
                <w:szCs w:val="24"/>
                <w:highlight w:val="none"/>
                <w:lang w:eastAsia="zh-CN"/>
              </w:rPr>
              <w:t>。</w:t>
            </w:r>
          </w:p>
        </w:tc>
        <w:tc>
          <w:tcPr>
            <w:tcW w:w="2918" w:type="dxa"/>
            <w:tcBorders>
              <w:top w:val="single" w:color="000000" w:sz="4" w:space="0"/>
              <w:left w:val="single" w:color="000000" w:sz="4" w:space="0"/>
              <w:bottom w:val="single" w:color="auto" w:sz="4" w:space="0"/>
              <w:right w:val="single" w:color="000000" w:sz="4" w:space="0"/>
            </w:tcBorders>
            <w:noWrap w:val="0"/>
            <w:vAlign w:val="center"/>
          </w:tcPr>
          <w:p w14:paraId="2840D92F">
            <w:pPr>
              <w:widowControl w:val="0"/>
              <w:spacing w:line="240" w:lineRule="auto"/>
              <w:jc w:val="left"/>
              <w:rPr>
                <w:rFonts w:hint="eastAsia" w:ascii="宋体" w:hAnsi="宋体" w:eastAsia="宋体" w:cs="宋体"/>
                <w:color w:val="auto"/>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投标文件中提供相关证明材料</w:t>
            </w:r>
            <w:r>
              <w:rPr>
                <w:rFonts w:hint="eastAsia" w:ascii="宋体" w:hAnsi="宋体" w:eastAsia="宋体" w:cs="Times New Roman"/>
                <w:b w:val="0"/>
                <w:bCs w:val="0"/>
                <w:color w:val="auto"/>
                <w:spacing w:val="3"/>
                <w:sz w:val="24"/>
                <w:szCs w:val="24"/>
                <w:highlight w:val="none"/>
                <w:lang w:val="en-US" w:eastAsia="zh-CN" w:bidi="ar-SA"/>
              </w:rPr>
              <w:t>原件</w:t>
            </w:r>
            <w:r>
              <w:rPr>
                <w:rFonts w:hint="default" w:ascii="宋体" w:hAnsi="宋体" w:eastAsia="宋体" w:cs="Times New Roman"/>
                <w:b w:val="0"/>
                <w:bCs w:val="0"/>
                <w:color w:val="auto"/>
                <w:spacing w:val="3"/>
                <w:sz w:val="24"/>
                <w:szCs w:val="24"/>
                <w:highlight w:val="none"/>
                <w:lang w:val="en-US" w:eastAsia="zh-CN" w:bidi="ar-SA"/>
              </w:rPr>
              <w:t>扫描件。</w:t>
            </w:r>
          </w:p>
        </w:tc>
      </w:tr>
      <w:tr w14:paraId="40F95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7" w:type="dxa"/>
            <w:tcBorders>
              <w:top w:val="single" w:color="000000" w:sz="4" w:space="0"/>
              <w:left w:val="single" w:color="000000" w:sz="4" w:space="0"/>
              <w:bottom w:val="single" w:color="000000" w:sz="4" w:space="0"/>
              <w:right w:val="single" w:color="000000" w:sz="4" w:space="0"/>
            </w:tcBorders>
            <w:noWrap w:val="0"/>
            <w:vAlign w:val="center"/>
          </w:tcPr>
          <w:p w14:paraId="482B184F">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w:t>
            </w:r>
          </w:p>
        </w:tc>
        <w:tc>
          <w:tcPr>
            <w:tcW w:w="1145" w:type="dxa"/>
            <w:tcBorders>
              <w:top w:val="single" w:color="000000" w:sz="4" w:space="0"/>
              <w:left w:val="single" w:color="000000" w:sz="4" w:space="0"/>
              <w:bottom w:val="single" w:color="000000" w:sz="4" w:space="0"/>
              <w:right w:val="single" w:color="000000" w:sz="4" w:space="0"/>
            </w:tcBorders>
            <w:noWrap w:val="0"/>
            <w:vAlign w:val="center"/>
          </w:tcPr>
          <w:p w14:paraId="30B6F404">
            <w:pPr>
              <w:widowControl w:val="0"/>
              <w:spacing w:line="240" w:lineRule="auto"/>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康复师</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550C3C26">
            <w:pPr>
              <w:widowControl w:val="0"/>
              <w:spacing w:line="24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人</w:t>
            </w:r>
          </w:p>
        </w:tc>
        <w:tc>
          <w:tcPr>
            <w:tcW w:w="3457" w:type="dxa"/>
            <w:tcBorders>
              <w:top w:val="single" w:color="auto" w:sz="4" w:space="0"/>
              <w:left w:val="single" w:color="000000" w:sz="4" w:space="0"/>
              <w:bottom w:val="single" w:color="000000" w:sz="4" w:space="0"/>
              <w:right w:val="single" w:color="000000" w:sz="4" w:space="0"/>
            </w:tcBorders>
            <w:noWrap w:val="0"/>
            <w:vAlign w:val="center"/>
          </w:tcPr>
          <w:p w14:paraId="38257392">
            <w:pPr>
              <w:widowControl w:val="0"/>
              <w:spacing w:line="24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具有中专及以上学历，康复医学相关专业，持有康复医师或康复治疗师或物理治疗师资格证书。</w:t>
            </w:r>
          </w:p>
        </w:tc>
        <w:tc>
          <w:tcPr>
            <w:tcW w:w="2918" w:type="dxa"/>
            <w:tcBorders>
              <w:top w:val="single" w:color="auto" w:sz="4" w:space="0"/>
              <w:left w:val="single" w:color="000000" w:sz="4" w:space="0"/>
              <w:bottom w:val="single" w:color="auto" w:sz="4" w:space="0"/>
              <w:right w:val="single" w:color="000000" w:sz="4" w:space="0"/>
            </w:tcBorders>
            <w:noWrap w:val="0"/>
            <w:vAlign w:val="center"/>
          </w:tcPr>
          <w:p w14:paraId="46B236AE">
            <w:pPr>
              <w:widowControl w:val="0"/>
              <w:spacing w:line="240" w:lineRule="auto"/>
              <w:jc w:val="both"/>
              <w:rPr>
                <w:rFonts w:hint="eastAsia" w:ascii="宋体" w:hAnsi="宋体" w:eastAsia="宋体" w:cs="宋体"/>
                <w:color w:val="000000"/>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投标文件中提供相关证明材料</w:t>
            </w:r>
            <w:r>
              <w:rPr>
                <w:rFonts w:hint="eastAsia" w:ascii="宋体" w:hAnsi="宋体" w:eastAsia="宋体" w:cs="Times New Roman"/>
                <w:b w:val="0"/>
                <w:bCs w:val="0"/>
                <w:color w:val="auto"/>
                <w:spacing w:val="3"/>
                <w:sz w:val="24"/>
                <w:szCs w:val="24"/>
                <w:highlight w:val="none"/>
                <w:lang w:val="en-US" w:eastAsia="zh-CN" w:bidi="ar-SA"/>
              </w:rPr>
              <w:t>原件</w:t>
            </w:r>
            <w:r>
              <w:rPr>
                <w:rFonts w:hint="default" w:ascii="宋体" w:hAnsi="宋体" w:eastAsia="宋体" w:cs="Times New Roman"/>
                <w:b w:val="0"/>
                <w:bCs w:val="0"/>
                <w:color w:val="auto"/>
                <w:spacing w:val="3"/>
                <w:sz w:val="24"/>
                <w:szCs w:val="24"/>
                <w:highlight w:val="none"/>
                <w:lang w:val="en-US" w:eastAsia="zh-CN" w:bidi="ar-SA"/>
              </w:rPr>
              <w:t>扫描件。</w:t>
            </w:r>
          </w:p>
        </w:tc>
      </w:tr>
      <w:tr w14:paraId="36479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7" w:type="dxa"/>
            <w:tcBorders>
              <w:top w:val="single" w:color="000000" w:sz="4" w:space="0"/>
              <w:left w:val="single" w:color="000000" w:sz="4" w:space="0"/>
              <w:bottom w:val="single" w:color="000000" w:sz="4" w:space="0"/>
              <w:right w:val="single" w:color="000000" w:sz="4" w:space="0"/>
            </w:tcBorders>
            <w:noWrap w:val="0"/>
            <w:vAlign w:val="center"/>
          </w:tcPr>
          <w:p w14:paraId="44164BD8">
            <w:pPr>
              <w:widowControl w:val="0"/>
              <w:spacing w:line="240" w:lineRule="auto"/>
              <w:jc w:val="center"/>
              <w:rPr>
                <w:rFonts w:hint="eastAsia"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5</w:t>
            </w:r>
          </w:p>
        </w:tc>
        <w:tc>
          <w:tcPr>
            <w:tcW w:w="1145" w:type="dxa"/>
            <w:tcBorders>
              <w:top w:val="single" w:color="000000" w:sz="4" w:space="0"/>
              <w:left w:val="single" w:color="000000" w:sz="4" w:space="0"/>
              <w:bottom w:val="single" w:color="000000" w:sz="4" w:space="0"/>
              <w:right w:val="single" w:color="000000" w:sz="4" w:space="0"/>
            </w:tcBorders>
            <w:noWrap w:val="0"/>
            <w:vAlign w:val="center"/>
          </w:tcPr>
          <w:p w14:paraId="3B874432">
            <w:pPr>
              <w:widowControl w:val="0"/>
              <w:spacing w:line="240" w:lineRule="auto"/>
              <w:jc w:val="center"/>
              <w:rPr>
                <w:rFonts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护理员</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2AC8FF56">
            <w:pPr>
              <w:widowControl w:val="0"/>
              <w:spacing w:line="240" w:lineRule="auto"/>
              <w:jc w:val="center"/>
              <w:rPr>
                <w:rFonts w:hint="eastAsia" w:ascii="宋体" w:hAnsi="宋体" w:eastAsia="宋体" w:cs="Times New Roman"/>
                <w:color w:val="auto"/>
                <w:spacing w:val="3"/>
                <w:sz w:val="24"/>
                <w:szCs w:val="24"/>
                <w:highlight w:val="none"/>
                <w:lang w:val="en-US" w:eastAsia="zh-CN" w:bidi="ar-SA"/>
              </w:rPr>
            </w:pPr>
            <w:r>
              <w:rPr>
                <w:rFonts w:hint="eastAsia" w:ascii="宋体" w:hAnsi="宋体" w:cs="Times New Roman"/>
                <w:color w:val="auto"/>
                <w:spacing w:val="3"/>
                <w:sz w:val="24"/>
                <w:szCs w:val="24"/>
                <w:highlight w:val="none"/>
                <w:lang w:val="en-US" w:eastAsia="zh-CN" w:bidi="ar-SA"/>
              </w:rPr>
              <w:t>10</w:t>
            </w:r>
            <w:r>
              <w:rPr>
                <w:rFonts w:hint="eastAsia" w:ascii="宋体" w:hAnsi="宋体" w:eastAsia="宋体" w:cs="Times New Roman"/>
                <w:color w:val="auto"/>
                <w:spacing w:val="3"/>
                <w:sz w:val="24"/>
                <w:szCs w:val="24"/>
                <w:highlight w:val="none"/>
                <w:lang w:val="en-US" w:eastAsia="zh-CN" w:bidi="ar-SA"/>
              </w:rPr>
              <w:t>人</w:t>
            </w:r>
          </w:p>
        </w:tc>
        <w:tc>
          <w:tcPr>
            <w:tcW w:w="3457" w:type="dxa"/>
            <w:tcBorders>
              <w:top w:val="single" w:color="000000" w:sz="4" w:space="0"/>
              <w:left w:val="single" w:color="000000" w:sz="4" w:space="0"/>
              <w:bottom w:val="single" w:color="000000" w:sz="4" w:space="0"/>
              <w:right w:val="single" w:color="000000" w:sz="4" w:space="0"/>
            </w:tcBorders>
            <w:noWrap w:val="0"/>
            <w:vAlign w:val="center"/>
          </w:tcPr>
          <w:p w14:paraId="35C097C8">
            <w:pPr>
              <w:widowControl w:val="0"/>
              <w:spacing w:line="240" w:lineRule="auto"/>
              <w:jc w:val="both"/>
              <w:rPr>
                <w:rFonts w:ascii="宋体" w:hAnsi="宋体" w:eastAsia="宋体" w:cs="Times New Roman"/>
                <w:color w:val="auto"/>
                <w:spacing w:val="3"/>
                <w:sz w:val="24"/>
                <w:szCs w:val="24"/>
                <w:highlight w:val="none"/>
                <w:lang w:val="en-US" w:eastAsia="zh-CN" w:bidi="ar-SA"/>
              </w:rPr>
            </w:pPr>
            <w:r>
              <w:rPr>
                <w:rFonts w:hint="default" w:ascii="宋体" w:hAnsi="宋体" w:eastAsia="宋体" w:cs="Times New Roman"/>
                <w:b w:val="0"/>
                <w:bCs w:val="0"/>
                <w:color w:val="auto"/>
                <w:spacing w:val="3"/>
                <w:sz w:val="24"/>
                <w:szCs w:val="24"/>
                <w:highlight w:val="none"/>
                <w:lang w:val="en-US" w:eastAsia="zh-CN" w:bidi="ar-SA"/>
              </w:rPr>
              <w:t>具有中专及以上学历，持有人社部门颁发的护理员证或卫生部门颁发的护士相关证书</w:t>
            </w:r>
            <w:r>
              <w:rPr>
                <w:rFonts w:hint="eastAsia" w:ascii="宋体" w:hAnsi="宋体" w:cs="Times New Roman"/>
                <w:b w:val="0"/>
                <w:bCs w:val="0"/>
                <w:color w:val="auto"/>
                <w:spacing w:val="3"/>
                <w:sz w:val="24"/>
                <w:szCs w:val="24"/>
                <w:highlight w:val="none"/>
                <w:lang w:val="en-US" w:eastAsia="zh-CN" w:bidi="ar-SA"/>
              </w:rPr>
              <w:t>,</w:t>
            </w:r>
            <w:r>
              <w:rPr>
                <w:rFonts w:hint="default" w:ascii="宋体" w:hAnsi="宋体" w:eastAsia="宋体" w:cs="Times New Roman"/>
                <w:b w:val="0"/>
                <w:bCs w:val="0"/>
                <w:color w:val="auto"/>
                <w:spacing w:val="3"/>
                <w:sz w:val="24"/>
                <w:szCs w:val="24"/>
                <w:highlight w:val="none"/>
                <w:lang w:val="en-US" w:eastAsia="zh-CN" w:bidi="ar-SA"/>
              </w:rPr>
              <w:t>（护理人员与服务对象比例原则应不低于1:5(重度肢体不低于1:3)）</w:t>
            </w:r>
            <w:r>
              <w:rPr>
                <w:rFonts w:hint="eastAsia" w:ascii="宋体" w:hAnsi="宋体" w:eastAsia="宋体" w:cs="Times New Roman"/>
                <w:b w:val="0"/>
                <w:bCs w:val="0"/>
                <w:color w:val="auto"/>
                <w:spacing w:val="3"/>
                <w:sz w:val="24"/>
                <w:szCs w:val="24"/>
                <w:highlight w:val="none"/>
                <w:lang w:val="en-US" w:eastAsia="zh-CN" w:bidi="ar-SA"/>
              </w:rPr>
              <w:t>。</w:t>
            </w:r>
          </w:p>
        </w:tc>
        <w:tc>
          <w:tcPr>
            <w:tcW w:w="2918" w:type="dxa"/>
            <w:tcBorders>
              <w:top w:val="single" w:color="auto" w:sz="4" w:space="0"/>
              <w:left w:val="single" w:color="000000" w:sz="4" w:space="0"/>
              <w:bottom w:val="single" w:color="000000" w:sz="4" w:space="0"/>
              <w:right w:val="single" w:color="000000" w:sz="4" w:space="0"/>
            </w:tcBorders>
            <w:noWrap w:val="0"/>
            <w:vAlign w:val="center"/>
          </w:tcPr>
          <w:p w14:paraId="660E587C">
            <w:pPr>
              <w:widowControl w:val="0"/>
              <w:spacing w:line="240" w:lineRule="auto"/>
              <w:jc w:val="both"/>
              <w:rPr>
                <w:rFonts w:ascii="Calibri" w:hAnsi="Calibri" w:eastAsia="宋体" w:cs="Times New Roman"/>
                <w:color w:val="auto"/>
                <w:spacing w:val="3"/>
                <w:sz w:val="24"/>
                <w:szCs w:val="24"/>
                <w:highlight w:val="none"/>
                <w:lang w:val="en-US" w:eastAsia="zh-CN" w:bidi="ar-SA"/>
              </w:rPr>
            </w:pPr>
            <w:r>
              <w:rPr>
                <w:rFonts w:hint="eastAsia" w:ascii="宋体" w:hAnsi="宋体" w:eastAsia="宋体" w:cs="Times New Roman"/>
                <w:b w:val="0"/>
                <w:bCs w:val="0"/>
                <w:color w:val="auto"/>
                <w:spacing w:val="3"/>
                <w:sz w:val="24"/>
                <w:szCs w:val="24"/>
                <w:highlight w:val="none"/>
                <w:lang w:val="en-US" w:eastAsia="zh-CN" w:bidi="ar-SA"/>
              </w:rPr>
              <w:t>按实际入托人数实时调整增加，</w:t>
            </w:r>
            <w:r>
              <w:rPr>
                <w:rFonts w:hint="default" w:ascii="宋体" w:hAnsi="宋体" w:eastAsia="宋体" w:cs="Times New Roman"/>
                <w:b w:val="0"/>
                <w:bCs w:val="0"/>
                <w:color w:val="auto"/>
                <w:spacing w:val="3"/>
                <w:sz w:val="24"/>
                <w:szCs w:val="24"/>
                <w:highlight w:val="none"/>
                <w:lang w:val="en-US" w:eastAsia="zh-CN" w:bidi="ar-SA"/>
              </w:rPr>
              <w:t>投标文件中提供相关证明材料</w:t>
            </w:r>
            <w:r>
              <w:rPr>
                <w:rFonts w:hint="eastAsia" w:ascii="宋体" w:hAnsi="宋体" w:eastAsia="宋体" w:cs="Times New Roman"/>
                <w:b w:val="0"/>
                <w:bCs w:val="0"/>
                <w:color w:val="auto"/>
                <w:spacing w:val="3"/>
                <w:sz w:val="24"/>
                <w:szCs w:val="24"/>
                <w:highlight w:val="none"/>
                <w:lang w:val="en-US" w:eastAsia="zh-CN" w:bidi="ar-SA"/>
              </w:rPr>
              <w:t>原件</w:t>
            </w:r>
            <w:r>
              <w:rPr>
                <w:rFonts w:hint="default" w:ascii="宋体" w:hAnsi="宋体" w:eastAsia="宋体" w:cs="Times New Roman"/>
                <w:b w:val="0"/>
                <w:bCs w:val="0"/>
                <w:color w:val="auto"/>
                <w:spacing w:val="3"/>
                <w:sz w:val="24"/>
                <w:szCs w:val="24"/>
                <w:highlight w:val="none"/>
                <w:lang w:val="en-US" w:eastAsia="zh-CN" w:bidi="ar-SA"/>
              </w:rPr>
              <w:t>扫描件。</w:t>
            </w:r>
          </w:p>
        </w:tc>
      </w:tr>
      <w:tr w14:paraId="4B81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7" w:type="dxa"/>
            <w:tcBorders>
              <w:top w:val="single" w:color="000000" w:sz="4" w:space="0"/>
              <w:left w:val="single" w:color="000000" w:sz="4" w:space="0"/>
              <w:bottom w:val="single" w:color="000000" w:sz="4" w:space="0"/>
              <w:right w:val="single" w:color="000000" w:sz="4" w:space="0"/>
            </w:tcBorders>
            <w:noWrap w:val="0"/>
            <w:vAlign w:val="center"/>
          </w:tcPr>
          <w:p w14:paraId="6C3E1F46">
            <w:pPr>
              <w:widowControl w:val="0"/>
              <w:spacing w:line="240" w:lineRule="auto"/>
              <w:jc w:val="center"/>
              <w:rPr>
                <w:rFonts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6</w:t>
            </w:r>
          </w:p>
        </w:tc>
        <w:tc>
          <w:tcPr>
            <w:tcW w:w="1145" w:type="dxa"/>
            <w:tcBorders>
              <w:top w:val="single" w:color="000000" w:sz="4" w:space="0"/>
              <w:left w:val="single" w:color="000000" w:sz="4" w:space="0"/>
              <w:bottom w:val="single" w:color="000000" w:sz="4" w:space="0"/>
              <w:right w:val="single" w:color="000000" w:sz="4" w:space="0"/>
            </w:tcBorders>
            <w:noWrap w:val="0"/>
            <w:vAlign w:val="center"/>
          </w:tcPr>
          <w:p w14:paraId="55256EFF">
            <w:pPr>
              <w:widowControl w:val="0"/>
              <w:spacing w:line="240" w:lineRule="auto"/>
              <w:jc w:val="center"/>
              <w:rPr>
                <w:rFonts w:ascii="宋体" w:hAnsi="宋体" w:eastAsia="宋体" w:cs="Times New Roman"/>
                <w:spacing w:val="3"/>
                <w:sz w:val="24"/>
                <w:szCs w:val="24"/>
                <w:highlight w:val="none"/>
                <w:lang w:val="en-US" w:eastAsia="zh-CN" w:bidi="ar-SA"/>
              </w:rPr>
            </w:pPr>
            <w:r>
              <w:rPr>
                <w:rFonts w:hint="eastAsia" w:ascii="宋体" w:hAnsi="宋体" w:eastAsia="宋体" w:cs="Times New Roman"/>
                <w:spacing w:val="3"/>
                <w:sz w:val="24"/>
                <w:szCs w:val="24"/>
                <w:highlight w:val="none"/>
                <w:lang w:val="en-US" w:eastAsia="zh-CN" w:bidi="ar-SA"/>
              </w:rPr>
              <w:t>社工</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22772E43">
            <w:pPr>
              <w:widowControl w:val="0"/>
              <w:spacing w:line="240" w:lineRule="auto"/>
              <w:jc w:val="center"/>
              <w:rPr>
                <w:rFonts w:ascii="宋体" w:hAnsi="宋体" w:eastAsia="宋体" w:cs="Times New Roman"/>
                <w:spacing w:val="3"/>
                <w:sz w:val="24"/>
                <w:szCs w:val="24"/>
                <w:highlight w:val="none"/>
                <w:lang w:val="en-US" w:eastAsia="zh-CN" w:bidi="ar-SA"/>
              </w:rPr>
            </w:pPr>
            <w:r>
              <w:rPr>
                <w:rFonts w:hint="eastAsia" w:ascii="宋体" w:hAnsi="宋体" w:eastAsia="宋体" w:cs="Times New Roman"/>
                <w:spacing w:val="3"/>
                <w:sz w:val="24"/>
                <w:szCs w:val="24"/>
                <w:highlight w:val="none"/>
                <w:lang w:val="en-US" w:eastAsia="zh-CN" w:bidi="ar-SA"/>
              </w:rPr>
              <w:t>1人</w:t>
            </w:r>
          </w:p>
        </w:tc>
        <w:tc>
          <w:tcPr>
            <w:tcW w:w="3457" w:type="dxa"/>
            <w:tcBorders>
              <w:top w:val="single" w:color="000000" w:sz="4" w:space="0"/>
              <w:left w:val="single" w:color="000000" w:sz="4" w:space="0"/>
              <w:bottom w:val="single" w:color="000000" w:sz="4" w:space="0"/>
              <w:right w:val="single" w:color="000000" w:sz="4" w:space="0"/>
            </w:tcBorders>
            <w:noWrap w:val="0"/>
            <w:vAlign w:val="center"/>
          </w:tcPr>
          <w:p w14:paraId="2B3ECBFB">
            <w:pPr>
              <w:widowControl w:val="0"/>
              <w:spacing w:line="240" w:lineRule="auto"/>
              <w:jc w:val="both"/>
              <w:rPr>
                <w:rFonts w:ascii="宋体" w:hAnsi="宋体" w:eastAsia="宋体" w:cs="Times New Roman"/>
                <w:spacing w:val="3"/>
                <w:sz w:val="24"/>
                <w:szCs w:val="24"/>
                <w:highlight w:val="none"/>
                <w:lang w:val="en-US" w:eastAsia="zh-CN" w:bidi="ar-SA"/>
              </w:rPr>
            </w:pPr>
            <w:r>
              <w:rPr>
                <w:rFonts w:ascii="宋体" w:hAnsi="宋体" w:eastAsia="宋体" w:cs="Times New Roman"/>
                <w:spacing w:val="3"/>
                <w:sz w:val="24"/>
                <w:szCs w:val="24"/>
                <w:highlight w:val="none"/>
                <w:lang w:val="en-US" w:eastAsia="zh-CN" w:bidi="ar-SA"/>
              </w:rPr>
              <w:t>具有大专及以上学历，有</w:t>
            </w:r>
            <w:r>
              <w:rPr>
                <w:rFonts w:hint="eastAsia" w:ascii="宋体" w:hAnsi="宋体" w:eastAsia="宋体" w:cs="Times New Roman"/>
                <w:spacing w:val="3"/>
                <w:sz w:val="24"/>
                <w:szCs w:val="24"/>
                <w:highlight w:val="none"/>
                <w:lang w:val="en-US" w:eastAsia="zh-CN" w:bidi="ar-SA"/>
              </w:rPr>
              <w:t>社工</w:t>
            </w:r>
            <w:r>
              <w:rPr>
                <w:rFonts w:ascii="宋体" w:hAnsi="宋体" w:eastAsia="宋体" w:cs="Times New Roman"/>
                <w:spacing w:val="3"/>
                <w:sz w:val="24"/>
                <w:szCs w:val="24"/>
                <w:highlight w:val="none"/>
                <w:lang w:val="en-US" w:eastAsia="zh-CN" w:bidi="ar-SA"/>
              </w:rPr>
              <w:t>证书</w:t>
            </w:r>
            <w:r>
              <w:rPr>
                <w:rFonts w:hint="eastAsia" w:ascii="宋体" w:hAnsi="宋体" w:eastAsia="宋体" w:cs="Times New Roman"/>
                <w:spacing w:val="3"/>
                <w:sz w:val="24"/>
                <w:szCs w:val="24"/>
                <w:highlight w:val="none"/>
                <w:lang w:val="en-US" w:eastAsia="zh-CN" w:bidi="ar-SA"/>
              </w:rPr>
              <w:t>。</w:t>
            </w:r>
          </w:p>
        </w:tc>
        <w:tc>
          <w:tcPr>
            <w:tcW w:w="2918" w:type="dxa"/>
            <w:tcBorders>
              <w:top w:val="single" w:color="000000" w:sz="4" w:space="0"/>
              <w:left w:val="single" w:color="000000" w:sz="4" w:space="0"/>
              <w:bottom w:val="single" w:color="000000" w:sz="4" w:space="0"/>
              <w:right w:val="single" w:color="000000" w:sz="4" w:space="0"/>
            </w:tcBorders>
            <w:noWrap w:val="0"/>
            <w:vAlign w:val="center"/>
          </w:tcPr>
          <w:p w14:paraId="5F81BFCD">
            <w:pPr>
              <w:widowControl w:val="0"/>
              <w:spacing w:line="240" w:lineRule="auto"/>
              <w:jc w:val="left"/>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投标文件中提供相关证明材料</w:t>
            </w:r>
            <w:r>
              <w:rPr>
                <w:rFonts w:hint="eastAsia" w:ascii="宋体" w:hAnsi="宋体" w:eastAsia="宋体" w:cs="Times New Roman"/>
                <w:spacing w:val="3"/>
                <w:sz w:val="24"/>
                <w:szCs w:val="24"/>
                <w:lang w:val="en-US" w:eastAsia="zh-CN" w:bidi="ar-SA"/>
              </w:rPr>
              <w:t>原件</w:t>
            </w:r>
            <w:r>
              <w:rPr>
                <w:rFonts w:ascii="宋体" w:hAnsi="宋体" w:eastAsia="宋体" w:cs="Times New Roman"/>
                <w:spacing w:val="3"/>
                <w:sz w:val="24"/>
                <w:szCs w:val="24"/>
                <w:lang w:val="en-US" w:eastAsia="zh-CN" w:bidi="ar-SA"/>
              </w:rPr>
              <w:t>扫描件。</w:t>
            </w:r>
          </w:p>
        </w:tc>
      </w:tr>
      <w:tr w14:paraId="3A783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7" w:type="dxa"/>
            <w:tcBorders>
              <w:top w:val="single" w:color="000000" w:sz="4" w:space="0"/>
              <w:left w:val="single" w:color="000000" w:sz="4" w:space="0"/>
              <w:bottom w:val="single" w:color="000000" w:sz="4" w:space="0"/>
              <w:right w:val="single" w:color="000000" w:sz="4" w:space="0"/>
            </w:tcBorders>
            <w:noWrap w:val="0"/>
            <w:vAlign w:val="center"/>
          </w:tcPr>
          <w:p w14:paraId="47E9380F">
            <w:pPr>
              <w:widowControl w:val="0"/>
              <w:spacing w:line="240" w:lineRule="auto"/>
              <w:jc w:val="center"/>
              <w:rPr>
                <w:rFonts w:hint="eastAsia"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7</w:t>
            </w:r>
          </w:p>
        </w:tc>
        <w:tc>
          <w:tcPr>
            <w:tcW w:w="1145" w:type="dxa"/>
            <w:tcBorders>
              <w:top w:val="single" w:color="000000" w:sz="4" w:space="0"/>
              <w:left w:val="single" w:color="000000" w:sz="4" w:space="0"/>
              <w:bottom w:val="single" w:color="000000" w:sz="4" w:space="0"/>
              <w:right w:val="single" w:color="000000" w:sz="4" w:space="0"/>
            </w:tcBorders>
            <w:noWrap w:val="0"/>
            <w:vAlign w:val="center"/>
          </w:tcPr>
          <w:p w14:paraId="2C41BCB9">
            <w:pPr>
              <w:widowControl w:val="0"/>
              <w:spacing w:line="240" w:lineRule="auto"/>
              <w:jc w:val="center"/>
              <w:rPr>
                <w:rFonts w:ascii="宋体" w:hAnsi="宋体" w:eastAsia="宋体" w:cs="Times New Roman"/>
                <w:spacing w:val="3"/>
                <w:sz w:val="24"/>
                <w:szCs w:val="24"/>
                <w:highlight w:val="none"/>
                <w:lang w:val="en-US" w:eastAsia="zh-CN" w:bidi="ar-SA"/>
              </w:rPr>
            </w:pPr>
            <w:r>
              <w:rPr>
                <w:rFonts w:ascii="宋体" w:hAnsi="宋体" w:eastAsia="宋体" w:cs="Times New Roman"/>
                <w:spacing w:val="3"/>
                <w:sz w:val="24"/>
                <w:szCs w:val="24"/>
                <w:highlight w:val="none"/>
                <w:lang w:val="en-US" w:eastAsia="zh-CN" w:bidi="ar-SA"/>
              </w:rPr>
              <w:t>会计</w:t>
            </w:r>
          </w:p>
        </w:tc>
        <w:tc>
          <w:tcPr>
            <w:tcW w:w="1002" w:type="dxa"/>
            <w:tcBorders>
              <w:top w:val="single" w:color="000000" w:sz="4" w:space="0"/>
              <w:left w:val="single" w:color="000000" w:sz="4" w:space="0"/>
              <w:bottom w:val="single" w:color="000000" w:sz="4" w:space="0"/>
              <w:right w:val="single" w:color="000000" w:sz="4" w:space="0"/>
            </w:tcBorders>
            <w:noWrap w:val="0"/>
            <w:vAlign w:val="center"/>
          </w:tcPr>
          <w:p w14:paraId="3BB0A7C9">
            <w:pPr>
              <w:widowControl w:val="0"/>
              <w:spacing w:line="240" w:lineRule="auto"/>
              <w:jc w:val="center"/>
              <w:rPr>
                <w:rFonts w:ascii="宋体" w:hAnsi="宋体" w:eastAsia="宋体" w:cs="Times New Roman"/>
                <w:spacing w:val="3"/>
                <w:sz w:val="24"/>
                <w:szCs w:val="24"/>
                <w:highlight w:val="none"/>
                <w:lang w:val="en-US" w:eastAsia="zh-CN" w:bidi="ar-SA"/>
              </w:rPr>
            </w:pPr>
            <w:r>
              <w:rPr>
                <w:rFonts w:hint="eastAsia" w:ascii="宋体" w:hAnsi="宋体" w:eastAsia="宋体" w:cs="Times New Roman"/>
                <w:spacing w:val="3"/>
                <w:sz w:val="24"/>
                <w:szCs w:val="24"/>
                <w:highlight w:val="none"/>
                <w:lang w:val="en-US" w:eastAsia="zh-CN" w:bidi="ar-SA"/>
              </w:rPr>
              <w:t>1人</w:t>
            </w:r>
          </w:p>
        </w:tc>
        <w:tc>
          <w:tcPr>
            <w:tcW w:w="3457" w:type="dxa"/>
            <w:tcBorders>
              <w:top w:val="single" w:color="000000" w:sz="4" w:space="0"/>
              <w:left w:val="single" w:color="000000" w:sz="4" w:space="0"/>
              <w:bottom w:val="single" w:color="000000" w:sz="4" w:space="0"/>
              <w:right w:val="single" w:color="000000" w:sz="4" w:space="0"/>
            </w:tcBorders>
            <w:noWrap w:val="0"/>
            <w:vAlign w:val="center"/>
          </w:tcPr>
          <w:p w14:paraId="2B6F4DDB">
            <w:pPr>
              <w:widowControl w:val="0"/>
              <w:spacing w:line="240" w:lineRule="auto"/>
              <w:jc w:val="both"/>
              <w:rPr>
                <w:rFonts w:ascii="宋体" w:hAnsi="宋体" w:eastAsia="宋体" w:cs="Times New Roman"/>
                <w:spacing w:val="3"/>
                <w:sz w:val="24"/>
                <w:szCs w:val="24"/>
                <w:highlight w:val="none"/>
                <w:lang w:val="en-US" w:eastAsia="zh-CN" w:bidi="ar-SA"/>
              </w:rPr>
            </w:pPr>
            <w:r>
              <w:rPr>
                <w:rFonts w:ascii="宋体" w:hAnsi="宋体" w:eastAsia="宋体" w:cs="Times New Roman"/>
                <w:spacing w:val="3"/>
                <w:sz w:val="24"/>
                <w:szCs w:val="24"/>
                <w:highlight w:val="none"/>
                <w:lang w:val="en-US" w:eastAsia="zh-CN" w:bidi="ar-SA"/>
              </w:rPr>
              <w:t>具有大专及以上学历，有初级会计职称证及以上证书</w:t>
            </w:r>
            <w:r>
              <w:rPr>
                <w:rFonts w:hint="eastAsia" w:ascii="宋体" w:hAnsi="宋体" w:eastAsia="宋体" w:cs="Times New Roman"/>
                <w:spacing w:val="3"/>
                <w:sz w:val="24"/>
                <w:szCs w:val="24"/>
                <w:highlight w:val="none"/>
                <w:lang w:val="en-US" w:eastAsia="zh-CN" w:bidi="ar-SA"/>
              </w:rPr>
              <w:t>。</w:t>
            </w:r>
          </w:p>
        </w:tc>
        <w:tc>
          <w:tcPr>
            <w:tcW w:w="2918" w:type="dxa"/>
            <w:tcBorders>
              <w:top w:val="single" w:color="000000" w:sz="4" w:space="0"/>
              <w:left w:val="single" w:color="000000" w:sz="4" w:space="0"/>
              <w:bottom w:val="single" w:color="000000" w:sz="4" w:space="0"/>
              <w:right w:val="single" w:color="000000" w:sz="4" w:space="0"/>
            </w:tcBorders>
            <w:noWrap w:val="0"/>
            <w:vAlign w:val="center"/>
          </w:tcPr>
          <w:p w14:paraId="41E3F7D1">
            <w:pPr>
              <w:widowControl w:val="0"/>
              <w:spacing w:line="240" w:lineRule="auto"/>
              <w:jc w:val="left"/>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投标文件中提供相关证明材料</w:t>
            </w:r>
            <w:r>
              <w:rPr>
                <w:rFonts w:hint="eastAsia" w:ascii="宋体" w:hAnsi="宋体" w:eastAsia="宋体" w:cs="Times New Roman"/>
                <w:spacing w:val="3"/>
                <w:sz w:val="24"/>
                <w:szCs w:val="24"/>
                <w:lang w:val="en-US" w:eastAsia="zh-CN" w:bidi="ar-SA"/>
              </w:rPr>
              <w:t>原件</w:t>
            </w:r>
            <w:r>
              <w:rPr>
                <w:rFonts w:ascii="宋体" w:hAnsi="宋体" w:eastAsia="宋体" w:cs="Times New Roman"/>
                <w:spacing w:val="3"/>
                <w:sz w:val="24"/>
                <w:szCs w:val="24"/>
                <w:lang w:val="en-US" w:eastAsia="zh-CN" w:bidi="ar-SA"/>
              </w:rPr>
              <w:t>扫描件。</w:t>
            </w:r>
          </w:p>
        </w:tc>
      </w:tr>
    </w:tbl>
    <w:p w14:paraId="31CD1A7F">
      <w:pPr>
        <w:spacing w:line="360" w:lineRule="auto"/>
        <w:ind w:firstLine="494"/>
        <w:rPr>
          <w:rFonts w:hint="eastAsia" w:ascii="宋体" w:hAnsi="宋体" w:eastAsia="宋体" w:cs="Times New Roman"/>
          <w:b/>
          <w:bCs/>
          <w:spacing w:val="3"/>
          <w:sz w:val="24"/>
          <w:szCs w:val="24"/>
        </w:rPr>
      </w:pPr>
      <w:r>
        <w:rPr>
          <w:rFonts w:hint="eastAsia" w:ascii="宋体" w:hAnsi="宋体" w:eastAsia="宋体" w:cs="Times New Roman"/>
          <w:b/>
          <w:bCs/>
          <w:spacing w:val="3"/>
          <w:sz w:val="24"/>
          <w:szCs w:val="24"/>
        </w:rPr>
        <w:t xml:space="preserve">本项目服务期间，中标人所需安排的工作人员作为项目具体执行人，应服从采购单位管理，遵守采购人的各项规章制度，遵循采购人规定的工作质量和标准。如违反采购人的规章制度，或未遵循采购人规定的工作质量和标准，情节严重的，采购人可要求投标人调换。因个人或投标人原因无法继续从事相关工作的，或采购人根据前款约定要求调换所选派工作人员的，中标人需于10个工作日内重新选派工作人员。 </w:t>
      </w:r>
    </w:p>
    <w:p w14:paraId="15F668C5">
      <w:pPr>
        <w:widowControl w:val="0"/>
        <w:spacing w:line="360" w:lineRule="auto"/>
        <w:ind w:firstLine="492"/>
        <w:jc w:val="both"/>
        <w:rPr>
          <w:rFonts w:ascii="宋体" w:hAnsi="宋体" w:eastAsia="宋体" w:cs="Times New Roman"/>
          <w:color w:val="auto"/>
          <w:spacing w:val="3"/>
          <w:sz w:val="24"/>
          <w:szCs w:val="24"/>
          <w:highlight w:val="none"/>
          <w:lang w:val="en-US" w:eastAsia="zh-CN" w:bidi="ar-SA"/>
        </w:rPr>
      </w:pPr>
      <w:r>
        <w:rPr>
          <w:rFonts w:hint="eastAsia" w:ascii="宋体" w:hAnsi="宋体" w:eastAsia="宋体" w:cs="Times New Roman"/>
          <w:spacing w:val="3"/>
          <w:sz w:val="24"/>
          <w:szCs w:val="24"/>
          <w:lang w:val="en-US" w:eastAsia="zh-CN" w:bidi="ar-SA"/>
        </w:rPr>
        <w:t>2、 提</w:t>
      </w:r>
      <w:r>
        <w:rPr>
          <w:rFonts w:hint="eastAsia" w:ascii="宋体" w:hAnsi="宋体" w:eastAsia="宋体" w:cs="Times New Roman"/>
          <w:color w:val="auto"/>
          <w:spacing w:val="3"/>
          <w:sz w:val="24"/>
          <w:szCs w:val="24"/>
          <w:highlight w:val="none"/>
          <w:lang w:val="en-US" w:eastAsia="zh-CN" w:bidi="ar-SA"/>
        </w:rPr>
        <w:t>供服务医疗</w:t>
      </w:r>
      <w:r>
        <w:rPr>
          <w:rFonts w:hint="eastAsia" w:ascii="宋体" w:hAnsi="宋体" w:cs="Times New Roman"/>
          <w:color w:val="auto"/>
          <w:spacing w:val="3"/>
          <w:sz w:val="24"/>
          <w:szCs w:val="24"/>
          <w:highlight w:val="none"/>
          <w:lang w:val="en-US" w:eastAsia="zh-CN" w:bidi="ar-SA"/>
        </w:rPr>
        <w:t>、</w:t>
      </w:r>
      <w:r>
        <w:rPr>
          <w:rFonts w:hint="eastAsia" w:ascii="宋体" w:hAnsi="宋体" w:eastAsia="宋体" w:cs="Times New Roman"/>
          <w:color w:val="auto"/>
          <w:spacing w:val="3"/>
          <w:sz w:val="24"/>
          <w:szCs w:val="24"/>
          <w:highlight w:val="none"/>
          <w:lang w:val="en-US" w:eastAsia="zh-CN" w:bidi="ar-SA"/>
        </w:rPr>
        <w:t>康复</w:t>
      </w:r>
      <w:r>
        <w:rPr>
          <w:rFonts w:hint="eastAsia" w:ascii="宋体" w:hAnsi="宋体" w:cs="Times New Roman"/>
          <w:color w:val="auto"/>
          <w:spacing w:val="3"/>
          <w:sz w:val="24"/>
          <w:szCs w:val="24"/>
          <w:highlight w:val="none"/>
          <w:lang w:val="en-US" w:eastAsia="zh-CN" w:bidi="ar-SA"/>
        </w:rPr>
        <w:t>、</w:t>
      </w:r>
      <w:r>
        <w:rPr>
          <w:rFonts w:hint="eastAsia" w:ascii="宋体" w:hAnsi="宋体" w:eastAsia="宋体" w:cs="Times New Roman"/>
          <w:color w:val="auto"/>
          <w:spacing w:val="3"/>
          <w:sz w:val="24"/>
          <w:szCs w:val="24"/>
          <w:highlight w:val="none"/>
          <w:lang w:val="en-US" w:eastAsia="zh-CN" w:bidi="ar-SA"/>
        </w:rPr>
        <w:t>设备</w:t>
      </w:r>
      <w:r>
        <w:rPr>
          <w:rFonts w:hint="eastAsia" w:ascii="宋体" w:hAnsi="宋体" w:cs="Times New Roman"/>
          <w:color w:val="auto"/>
          <w:spacing w:val="3"/>
          <w:sz w:val="24"/>
          <w:szCs w:val="24"/>
          <w:highlight w:val="none"/>
          <w:lang w:val="en-US" w:eastAsia="zh-CN" w:bidi="ar-SA"/>
        </w:rPr>
        <w:t>、管理等</w:t>
      </w:r>
      <w:r>
        <w:rPr>
          <w:rFonts w:hint="eastAsia" w:ascii="宋体" w:hAnsi="宋体" w:eastAsia="宋体" w:cs="Times New Roman"/>
          <w:color w:val="auto"/>
          <w:spacing w:val="3"/>
          <w:sz w:val="24"/>
          <w:szCs w:val="24"/>
          <w:highlight w:val="none"/>
          <w:lang w:val="en-US" w:eastAsia="zh-CN" w:bidi="ar-SA"/>
        </w:rPr>
        <w:t>要求</w:t>
      </w: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9"/>
        <w:gridCol w:w="2495"/>
        <w:gridCol w:w="1255"/>
        <w:gridCol w:w="2550"/>
        <w:gridCol w:w="1500"/>
      </w:tblGrid>
      <w:tr w14:paraId="0A4D0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9" w:type="dxa"/>
            <w:tcBorders>
              <w:top w:val="single" w:color="000000" w:sz="4" w:space="0"/>
              <w:left w:val="single" w:color="000000" w:sz="4" w:space="0"/>
              <w:bottom w:val="single" w:color="000000" w:sz="4" w:space="0"/>
              <w:right w:val="single" w:color="000000" w:sz="4" w:space="0"/>
            </w:tcBorders>
            <w:noWrap w:val="0"/>
            <w:vAlign w:val="center"/>
          </w:tcPr>
          <w:p w14:paraId="4D8CF5A7">
            <w:pPr>
              <w:widowControl w:val="0"/>
              <w:spacing w:line="360" w:lineRule="auto"/>
              <w:jc w:val="center"/>
              <w:rPr>
                <w:rFonts w:ascii="Calibri" w:hAnsi="Calibri" w:eastAsia="宋体" w:cs="Times New Roman"/>
                <w:color w:val="auto"/>
                <w:spacing w:val="3"/>
                <w:sz w:val="24"/>
                <w:szCs w:val="24"/>
                <w:highlight w:val="none"/>
                <w:lang w:val="en-US" w:eastAsia="zh-CN" w:bidi="ar-SA"/>
              </w:rPr>
            </w:pPr>
            <w:r>
              <w:rPr>
                <w:rFonts w:hint="eastAsia" w:ascii="宋体" w:hAnsi="宋体" w:eastAsia="宋体" w:cs="Times New Roman"/>
                <w:color w:val="auto"/>
                <w:spacing w:val="3"/>
                <w:sz w:val="24"/>
                <w:szCs w:val="24"/>
                <w:highlight w:val="none"/>
                <w:lang w:val="en-US" w:eastAsia="zh-CN" w:bidi="ar-SA"/>
              </w:rPr>
              <w:t>序号</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5F735FAF">
            <w:pPr>
              <w:widowControl w:val="0"/>
              <w:spacing w:line="360" w:lineRule="auto"/>
              <w:jc w:val="center"/>
              <w:rPr>
                <w:rFonts w:ascii="Calibri" w:hAnsi="Calibri" w:eastAsia="宋体" w:cs="Times New Roman"/>
                <w:color w:val="auto"/>
                <w:spacing w:val="3"/>
                <w:sz w:val="24"/>
                <w:szCs w:val="24"/>
                <w:highlight w:val="none"/>
                <w:lang w:val="en-US" w:eastAsia="zh-CN" w:bidi="ar-SA"/>
              </w:rPr>
            </w:pPr>
            <w:r>
              <w:rPr>
                <w:rFonts w:hint="eastAsia" w:ascii="宋体" w:hAnsi="宋体" w:eastAsia="宋体" w:cs="Times New Roman"/>
                <w:color w:val="auto"/>
                <w:spacing w:val="3"/>
                <w:sz w:val="24"/>
                <w:szCs w:val="24"/>
                <w:highlight w:val="none"/>
                <w:lang w:val="en-US" w:eastAsia="zh-CN" w:bidi="ar-SA"/>
              </w:rPr>
              <w:t>设备名称</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3C2EAFA8">
            <w:pPr>
              <w:widowControl w:val="0"/>
              <w:spacing w:line="360" w:lineRule="auto"/>
              <w:jc w:val="center"/>
              <w:rPr>
                <w:rFonts w:ascii="Calibri" w:hAnsi="Calibri" w:eastAsia="宋体" w:cs="Times New Roman"/>
                <w:color w:val="auto"/>
                <w:spacing w:val="3"/>
                <w:sz w:val="24"/>
                <w:szCs w:val="24"/>
                <w:highlight w:val="none"/>
                <w:lang w:val="en-US" w:eastAsia="zh-CN" w:bidi="ar-SA"/>
              </w:rPr>
            </w:pPr>
            <w:r>
              <w:rPr>
                <w:rFonts w:hint="eastAsia" w:ascii="宋体" w:hAnsi="宋体" w:eastAsia="宋体" w:cs="Times New Roman"/>
                <w:color w:val="auto"/>
                <w:spacing w:val="3"/>
                <w:sz w:val="24"/>
                <w:szCs w:val="24"/>
                <w:highlight w:val="none"/>
                <w:lang w:val="en-US" w:eastAsia="zh-CN" w:bidi="ar-SA"/>
              </w:rPr>
              <w:t>数量（最低要求）</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6FFD9025">
            <w:pPr>
              <w:widowControl w:val="0"/>
              <w:spacing w:line="360" w:lineRule="auto"/>
              <w:jc w:val="center"/>
              <w:rPr>
                <w:rFonts w:ascii="Calibri" w:hAnsi="Calibri" w:eastAsia="宋体" w:cs="Times New Roman"/>
                <w:color w:val="auto"/>
                <w:spacing w:val="3"/>
                <w:sz w:val="24"/>
                <w:szCs w:val="24"/>
                <w:highlight w:val="none"/>
                <w:lang w:val="en-US" w:eastAsia="zh-CN" w:bidi="ar-SA"/>
              </w:rPr>
            </w:pPr>
            <w:r>
              <w:rPr>
                <w:rFonts w:hint="eastAsia" w:ascii="宋体" w:hAnsi="宋体" w:eastAsia="宋体" w:cs="Times New Roman"/>
                <w:color w:val="auto"/>
                <w:spacing w:val="3"/>
                <w:sz w:val="24"/>
                <w:szCs w:val="24"/>
                <w:highlight w:val="none"/>
                <w:lang w:val="en-US" w:eastAsia="zh-CN" w:bidi="ar-SA"/>
              </w:rPr>
              <w:t>基本要求</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5C6C4B03">
            <w:pPr>
              <w:widowControl w:val="0"/>
              <w:spacing w:line="360" w:lineRule="auto"/>
              <w:jc w:val="center"/>
              <w:rPr>
                <w:rFonts w:ascii="Calibri" w:hAnsi="Calibri" w:eastAsia="宋体" w:cs="Times New Roman"/>
                <w:color w:val="auto"/>
                <w:spacing w:val="3"/>
                <w:sz w:val="24"/>
                <w:szCs w:val="24"/>
                <w:highlight w:val="none"/>
                <w:lang w:val="en-US" w:eastAsia="zh-CN" w:bidi="ar-SA"/>
              </w:rPr>
            </w:pPr>
            <w:r>
              <w:rPr>
                <w:rFonts w:hint="eastAsia" w:ascii="宋体" w:hAnsi="宋体" w:eastAsia="宋体" w:cs="Times New Roman"/>
                <w:color w:val="auto"/>
                <w:spacing w:val="3"/>
                <w:sz w:val="24"/>
                <w:szCs w:val="24"/>
                <w:highlight w:val="none"/>
                <w:lang w:val="en-US" w:eastAsia="zh-CN" w:bidi="ar-SA"/>
              </w:rPr>
              <w:t>备注</w:t>
            </w:r>
          </w:p>
        </w:tc>
      </w:tr>
      <w:tr w14:paraId="73A83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trPr>
        <w:tc>
          <w:tcPr>
            <w:tcW w:w="899" w:type="dxa"/>
            <w:tcBorders>
              <w:top w:val="single" w:color="000000" w:sz="4" w:space="0"/>
              <w:left w:val="single" w:color="000000" w:sz="4" w:space="0"/>
              <w:bottom w:val="single" w:color="000000" w:sz="4" w:space="0"/>
              <w:right w:val="single" w:color="000000" w:sz="4" w:space="0"/>
            </w:tcBorders>
            <w:noWrap w:val="0"/>
            <w:vAlign w:val="center"/>
          </w:tcPr>
          <w:p w14:paraId="496F93A5">
            <w:pPr>
              <w:widowControl w:val="0"/>
              <w:spacing w:line="360" w:lineRule="auto"/>
              <w:jc w:val="center"/>
              <w:rPr>
                <w:rFonts w:ascii="Calibri" w:hAnsi="Calibri" w:eastAsia="宋体" w:cs="Times New Roman"/>
                <w:color w:val="auto"/>
                <w:spacing w:val="3"/>
                <w:sz w:val="24"/>
                <w:szCs w:val="24"/>
                <w:highlight w:val="none"/>
                <w:lang w:val="en-US" w:eastAsia="zh-CN" w:bidi="ar-SA"/>
              </w:rPr>
            </w:pPr>
            <w:r>
              <w:rPr>
                <w:rFonts w:hint="eastAsia" w:ascii="Calibri" w:hAnsi="Calibri" w:eastAsia="宋体" w:cs="Calibri"/>
                <w:color w:val="auto"/>
                <w:spacing w:val="3"/>
                <w:sz w:val="24"/>
                <w:szCs w:val="24"/>
                <w:highlight w:val="none"/>
                <w:lang w:val="en-US" w:eastAsia="zh-CN" w:bidi="ar-SA"/>
              </w:rPr>
              <w:t>1</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309D27D9">
            <w:pPr>
              <w:widowControl w:val="0"/>
              <w:spacing w:line="360" w:lineRule="auto"/>
              <w:jc w:val="center"/>
              <w:rPr>
                <w:rFonts w:hint="eastAsia" w:ascii="Calibri" w:hAnsi="Calibri" w:eastAsia="宋体" w:cs="Times New Roman"/>
                <w:color w:val="auto"/>
                <w:spacing w:val="3"/>
                <w:sz w:val="24"/>
                <w:szCs w:val="24"/>
                <w:highlight w:val="none"/>
                <w:lang w:val="en-US" w:eastAsia="zh-CN" w:bidi="ar-SA"/>
              </w:rPr>
            </w:pPr>
            <w:r>
              <w:rPr>
                <w:rFonts w:hint="eastAsia" w:ascii="Calibri" w:hAnsi="Calibri" w:eastAsia="宋体" w:cs="Times New Roman"/>
                <w:color w:val="auto"/>
                <w:spacing w:val="3"/>
                <w:sz w:val="24"/>
                <w:szCs w:val="24"/>
                <w:highlight w:val="none"/>
                <w:lang w:val="en-US" w:eastAsia="zh-CN" w:bidi="ar-SA"/>
              </w:rPr>
              <w:t>单道心电图机</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6EA90204">
            <w:pPr>
              <w:widowControl w:val="0"/>
              <w:spacing w:line="360" w:lineRule="auto"/>
              <w:jc w:val="center"/>
              <w:rPr>
                <w:rFonts w:ascii="Calibri" w:hAnsi="Calibri" w:eastAsia="宋体" w:cs="Times New Roman"/>
                <w:color w:val="auto"/>
                <w:spacing w:val="3"/>
                <w:sz w:val="24"/>
                <w:szCs w:val="24"/>
                <w:highlight w:val="none"/>
                <w:lang w:val="en-US" w:eastAsia="zh-CN" w:bidi="ar-SA"/>
              </w:rPr>
            </w:pPr>
            <w:r>
              <w:rPr>
                <w:rFonts w:hint="eastAsia" w:ascii="Calibri" w:hAnsi="Calibri" w:eastAsia="宋体" w:cs="Calibri"/>
                <w:color w:val="auto"/>
                <w:spacing w:val="3"/>
                <w:sz w:val="24"/>
                <w:szCs w:val="24"/>
                <w:highlight w:val="none"/>
                <w:lang w:val="en-US" w:eastAsia="zh-CN" w:bidi="ar-SA"/>
              </w:rPr>
              <w:t>1</w:t>
            </w:r>
            <w:r>
              <w:rPr>
                <w:rFonts w:hint="eastAsia" w:ascii="宋体" w:hAnsi="宋体" w:eastAsia="宋体" w:cs="Times New Roman"/>
                <w:color w:val="auto"/>
                <w:spacing w:val="3"/>
                <w:sz w:val="24"/>
                <w:szCs w:val="24"/>
                <w:highlight w:val="none"/>
                <w:lang w:val="en-US" w:eastAsia="zh-CN" w:bidi="ar-SA"/>
              </w:rPr>
              <w:t>台</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029FEF2D">
            <w:pPr>
              <w:widowControl w:val="0"/>
              <w:spacing w:line="360" w:lineRule="auto"/>
              <w:jc w:val="center"/>
              <w:rPr>
                <w:rFonts w:ascii="Calibri" w:hAnsi="Calibri" w:eastAsia="宋体" w:cs="Times New Roman"/>
                <w:color w:val="auto"/>
                <w:spacing w:val="3"/>
                <w:sz w:val="24"/>
                <w:szCs w:val="24"/>
                <w:highlight w:val="none"/>
                <w:lang w:val="en-US" w:eastAsia="zh-CN" w:bidi="ar-SA"/>
              </w:rPr>
            </w:pPr>
            <w:r>
              <w:rPr>
                <w:rFonts w:ascii="宋体" w:hAnsi="宋体" w:eastAsia="宋体" w:cs="Times New Roman"/>
                <w:color w:val="auto"/>
                <w:spacing w:val="3"/>
                <w:sz w:val="24"/>
                <w:szCs w:val="24"/>
                <w:highlight w:val="none"/>
                <w:lang w:val="en-US" w:eastAsia="zh-CN" w:bidi="ar-SA"/>
              </w:rPr>
              <w:t>满足国家、行业规范</w:t>
            </w:r>
          </w:p>
        </w:tc>
        <w:tc>
          <w:tcPr>
            <w:tcW w:w="1500" w:type="dxa"/>
            <w:vMerge w:val="restart"/>
            <w:tcBorders>
              <w:top w:val="nil"/>
              <w:left w:val="single" w:color="000000" w:sz="4" w:space="0"/>
              <w:right w:val="single" w:color="000000" w:sz="4" w:space="0"/>
            </w:tcBorders>
            <w:noWrap w:val="0"/>
            <w:vAlign w:val="center"/>
          </w:tcPr>
          <w:p w14:paraId="24C867BA">
            <w:pPr>
              <w:widowControl w:val="0"/>
              <w:spacing w:line="360" w:lineRule="auto"/>
              <w:jc w:val="center"/>
              <w:rPr>
                <w:rFonts w:ascii="Calibri" w:hAnsi="Calibri" w:eastAsia="宋体" w:cs="Times New Roman"/>
                <w:color w:val="auto"/>
                <w:spacing w:val="3"/>
                <w:sz w:val="24"/>
                <w:szCs w:val="24"/>
                <w:highlight w:val="none"/>
                <w:lang w:val="en-US" w:eastAsia="zh-CN" w:bidi="ar-SA"/>
              </w:rPr>
            </w:pPr>
            <w:r>
              <w:rPr>
                <w:rFonts w:hint="eastAsia" w:ascii="宋体" w:hAnsi="宋体" w:cs="Times New Roman"/>
                <w:color w:val="auto"/>
                <w:spacing w:val="3"/>
                <w:sz w:val="24"/>
                <w:szCs w:val="24"/>
                <w:highlight w:val="none"/>
                <w:lang w:val="en-US" w:eastAsia="zh-CN" w:bidi="ar-SA"/>
              </w:rPr>
              <w:t>投标人须在</w:t>
            </w:r>
            <w:r>
              <w:rPr>
                <w:rFonts w:ascii="宋体" w:hAnsi="宋体" w:eastAsia="宋体" w:cs="Times New Roman"/>
                <w:color w:val="auto"/>
                <w:spacing w:val="3"/>
                <w:sz w:val="24"/>
                <w:szCs w:val="24"/>
                <w:highlight w:val="none"/>
                <w:lang w:val="en-US" w:eastAsia="zh-CN" w:bidi="ar-SA"/>
              </w:rPr>
              <w:t>投标文件中提供相关设备购买合同（协议）或发票等证明文件</w:t>
            </w:r>
            <w:r>
              <w:rPr>
                <w:rFonts w:hint="eastAsia" w:ascii="宋体" w:hAnsi="宋体" w:eastAsia="宋体" w:cs="Times New Roman"/>
                <w:color w:val="auto"/>
                <w:spacing w:val="3"/>
                <w:sz w:val="24"/>
                <w:szCs w:val="24"/>
                <w:highlight w:val="none"/>
                <w:lang w:val="en-US" w:eastAsia="zh-CN" w:bidi="ar-SA"/>
              </w:rPr>
              <w:t>扫描件</w:t>
            </w:r>
          </w:p>
        </w:tc>
      </w:tr>
      <w:tr w14:paraId="7325C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trPr>
        <w:tc>
          <w:tcPr>
            <w:tcW w:w="899" w:type="dxa"/>
            <w:tcBorders>
              <w:top w:val="single" w:color="000000" w:sz="4" w:space="0"/>
              <w:left w:val="single" w:color="000000" w:sz="4" w:space="0"/>
              <w:bottom w:val="single" w:color="000000" w:sz="4" w:space="0"/>
              <w:right w:val="single" w:color="000000" w:sz="4" w:space="0"/>
            </w:tcBorders>
            <w:noWrap w:val="0"/>
            <w:vAlign w:val="center"/>
          </w:tcPr>
          <w:p w14:paraId="00794CDE">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2</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1B6A207C">
            <w:pPr>
              <w:widowControl w:val="0"/>
              <w:spacing w:line="360" w:lineRule="auto"/>
              <w:jc w:val="center"/>
              <w:rPr>
                <w:rFonts w:hint="eastAsia"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便携式多参数监护仪</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39241B96">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ascii="宋体" w:hAnsi="宋体" w:eastAsia="宋体" w:cs="Times New Roman"/>
                <w:spacing w:val="3"/>
                <w:sz w:val="24"/>
                <w:szCs w:val="24"/>
                <w:lang w:val="en-US" w:eastAsia="zh-CN" w:bidi="ar-SA"/>
              </w:rPr>
              <w:t>台</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47CAC51C">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vMerge w:val="continue"/>
            <w:tcBorders>
              <w:left w:val="single" w:color="000000" w:sz="4" w:space="0"/>
              <w:right w:val="single" w:color="000000" w:sz="4" w:space="0"/>
            </w:tcBorders>
            <w:noWrap w:val="0"/>
            <w:vAlign w:val="center"/>
          </w:tcPr>
          <w:p w14:paraId="25CCC5CA">
            <w:pPr>
              <w:widowControl/>
              <w:spacing w:line="360" w:lineRule="exact"/>
              <w:jc w:val="left"/>
              <w:rPr>
                <w:rFonts w:ascii="Calibri" w:hAnsi="Calibri" w:eastAsia="宋体" w:cs="Times New Roman"/>
                <w:spacing w:val="3"/>
                <w:sz w:val="24"/>
                <w:szCs w:val="24"/>
              </w:rPr>
            </w:pPr>
          </w:p>
        </w:tc>
      </w:tr>
      <w:tr w14:paraId="5CF3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899" w:type="dxa"/>
            <w:tcBorders>
              <w:top w:val="single" w:color="000000" w:sz="4" w:space="0"/>
              <w:left w:val="single" w:color="000000" w:sz="4" w:space="0"/>
              <w:bottom w:val="single" w:color="000000" w:sz="4" w:space="0"/>
              <w:right w:val="single" w:color="000000" w:sz="4" w:space="0"/>
            </w:tcBorders>
            <w:noWrap w:val="0"/>
            <w:vAlign w:val="center"/>
          </w:tcPr>
          <w:p w14:paraId="0DAADB68">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3</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2BA80A00">
            <w:pPr>
              <w:widowControl w:val="0"/>
              <w:spacing w:line="360" w:lineRule="auto"/>
              <w:jc w:val="center"/>
              <w:rPr>
                <w:rFonts w:hint="eastAsia"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电动吸引器</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392332E9">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ascii="宋体" w:hAnsi="宋体" w:eastAsia="宋体" w:cs="Times New Roman"/>
                <w:spacing w:val="3"/>
                <w:sz w:val="24"/>
                <w:szCs w:val="24"/>
                <w:lang w:val="en-US" w:eastAsia="zh-CN" w:bidi="ar-SA"/>
              </w:rPr>
              <w:t>台</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5A293CBE">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vMerge w:val="continue"/>
            <w:tcBorders>
              <w:left w:val="single" w:color="000000" w:sz="4" w:space="0"/>
              <w:right w:val="single" w:color="000000" w:sz="4" w:space="0"/>
            </w:tcBorders>
            <w:noWrap w:val="0"/>
            <w:vAlign w:val="center"/>
          </w:tcPr>
          <w:p w14:paraId="12E34AAE">
            <w:pPr>
              <w:widowControl/>
              <w:spacing w:line="360" w:lineRule="exact"/>
              <w:jc w:val="left"/>
              <w:rPr>
                <w:rFonts w:ascii="Calibri" w:hAnsi="Calibri" w:eastAsia="宋体" w:cs="Times New Roman"/>
                <w:spacing w:val="3"/>
                <w:sz w:val="24"/>
                <w:szCs w:val="24"/>
              </w:rPr>
            </w:pPr>
          </w:p>
        </w:tc>
      </w:tr>
      <w:tr w14:paraId="6AC38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9" w:type="dxa"/>
            <w:tcBorders>
              <w:top w:val="single" w:color="000000" w:sz="4" w:space="0"/>
              <w:left w:val="single" w:color="000000" w:sz="4" w:space="0"/>
              <w:bottom w:val="single" w:color="000000" w:sz="4" w:space="0"/>
              <w:right w:val="single" w:color="000000" w:sz="4" w:space="0"/>
            </w:tcBorders>
            <w:noWrap w:val="0"/>
            <w:vAlign w:val="center"/>
          </w:tcPr>
          <w:p w14:paraId="6115FFCA">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4</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4325EEB4">
            <w:pPr>
              <w:widowControl w:val="0"/>
              <w:spacing w:line="360" w:lineRule="auto"/>
              <w:jc w:val="center"/>
              <w:rPr>
                <w:rFonts w:hint="eastAsia"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制氧机</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3C0432D1">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ascii="宋体" w:hAnsi="宋体" w:eastAsia="宋体" w:cs="Times New Roman"/>
                <w:spacing w:val="3"/>
                <w:sz w:val="24"/>
                <w:szCs w:val="24"/>
                <w:lang w:val="en-US" w:eastAsia="zh-CN" w:bidi="ar-SA"/>
              </w:rPr>
              <w:t>台</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5A3BF1FD">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vMerge w:val="continue"/>
            <w:tcBorders>
              <w:left w:val="single" w:color="000000" w:sz="4" w:space="0"/>
              <w:bottom w:val="single" w:color="auto" w:sz="4" w:space="0"/>
              <w:right w:val="single" w:color="000000" w:sz="4" w:space="0"/>
            </w:tcBorders>
            <w:noWrap w:val="0"/>
            <w:vAlign w:val="center"/>
          </w:tcPr>
          <w:p w14:paraId="5552519D">
            <w:pPr>
              <w:widowControl/>
              <w:spacing w:line="360" w:lineRule="exact"/>
              <w:jc w:val="left"/>
              <w:rPr>
                <w:rFonts w:ascii="Calibri" w:hAnsi="Calibri" w:eastAsia="宋体" w:cs="Times New Roman"/>
                <w:spacing w:val="3"/>
                <w:sz w:val="24"/>
                <w:szCs w:val="24"/>
              </w:rPr>
            </w:pPr>
          </w:p>
        </w:tc>
      </w:tr>
      <w:tr w14:paraId="0710A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9" w:type="dxa"/>
            <w:tcBorders>
              <w:top w:val="single" w:color="000000" w:sz="4" w:space="0"/>
              <w:left w:val="single" w:color="000000" w:sz="4" w:space="0"/>
              <w:bottom w:val="single" w:color="000000" w:sz="4" w:space="0"/>
              <w:right w:val="single" w:color="000000" w:sz="4" w:space="0"/>
            </w:tcBorders>
            <w:noWrap w:val="0"/>
            <w:vAlign w:val="center"/>
          </w:tcPr>
          <w:p w14:paraId="6AD49249">
            <w:pPr>
              <w:widowControl w:val="0"/>
              <w:spacing w:line="360" w:lineRule="auto"/>
              <w:jc w:val="center"/>
              <w:rPr>
                <w:rFonts w:hint="default" w:ascii="Calibri" w:hAnsi="Calibri" w:eastAsia="宋体" w:cs="Calibri"/>
                <w:spacing w:val="3"/>
                <w:sz w:val="24"/>
                <w:szCs w:val="24"/>
                <w:lang w:val="en-US" w:eastAsia="zh-CN" w:bidi="ar-SA"/>
              </w:rPr>
            </w:pPr>
            <w:r>
              <w:rPr>
                <w:rFonts w:hint="eastAsia" w:cs="Calibri"/>
                <w:spacing w:val="3"/>
                <w:sz w:val="24"/>
                <w:szCs w:val="24"/>
                <w:lang w:val="en-US" w:eastAsia="zh-CN" w:bidi="ar-SA"/>
              </w:rPr>
              <w:t>5</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1D64A957">
            <w:pPr>
              <w:widowControl w:val="0"/>
              <w:spacing w:line="360" w:lineRule="auto"/>
              <w:jc w:val="center"/>
              <w:rPr>
                <w:rFonts w:hint="eastAsia" w:ascii="宋体" w:hAnsi="宋体" w:eastAsia="宋体" w:cs="Times New Roman"/>
                <w:spacing w:val="3"/>
                <w:sz w:val="24"/>
                <w:szCs w:val="24"/>
                <w:lang w:val="en-US" w:eastAsia="zh-CN" w:bidi="ar-SA"/>
              </w:rPr>
            </w:pPr>
            <w:r>
              <w:rPr>
                <w:rFonts w:hint="eastAsia" w:ascii="宋体" w:hAnsi="宋体" w:cs="Times New Roman"/>
                <w:spacing w:val="3"/>
                <w:sz w:val="24"/>
                <w:szCs w:val="24"/>
                <w:lang w:val="en-US" w:eastAsia="zh-CN" w:bidi="ar-SA"/>
              </w:rPr>
              <w:t>智能考勤系统</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4D2217D5">
            <w:pPr>
              <w:widowControl w:val="0"/>
              <w:spacing w:line="360" w:lineRule="auto"/>
              <w:jc w:val="center"/>
              <w:rPr>
                <w:rFonts w:hint="eastAsia" w:ascii="Calibri" w:hAnsi="Calibri" w:eastAsia="宋体" w:cs="Calibri"/>
                <w:spacing w:val="3"/>
                <w:sz w:val="24"/>
                <w:szCs w:val="24"/>
                <w:lang w:val="en-US" w:eastAsia="zh-CN" w:bidi="ar-SA"/>
              </w:rPr>
            </w:pPr>
            <w:r>
              <w:rPr>
                <w:rFonts w:hint="eastAsia" w:cs="Calibri"/>
                <w:spacing w:val="3"/>
                <w:sz w:val="24"/>
                <w:szCs w:val="24"/>
                <w:lang w:val="en-US" w:eastAsia="zh-CN" w:bidi="ar-SA"/>
              </w:rPr>
              <w:t>1台</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196E22F5">
            <w:pPr>
              <w:widowControl w:val="0"/>
              <w:spacing w:line="360" w:lineRule="auto"/>
              <w:jc w:val="center"/>
              <w:rPr>
                <w:rFonts w:ascii="宋体" w:hAnsi="宋体"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tcBorders>
              <w:left w:val="single" w:color="000000" w:sz="4" w:space="0"/>
              <w:bottom w:val="single" w:color="auto" w:sz="4" w:space="0"/>
              <w:right w:val="single" w:color="000000" w:sz="4" w:space="0"/>
            </w:tcBorders>
            <w:noWrap w:val="0"/>
            <w:vAlign w:val="center"/>
          </w:tcPr>
          <w:p w14:paraId="712F6484">
            <w:pPr>
              <w:widowControl/>
              <w:spacing w:line="360" w:lineRule="exact"/>
              <w:jc w:val="left"/>
              <w:rPr>
                <w:rFonts w:ascii="Calibri" w:hAnsi="Calibri" w:eastAsia="宋体" w:cs="Times New Roman"/>
                <w:spacing w:val="3"/>
                <w:sz w:val="24"/>
                <w:szCs w:val="24"/>
              </w:rPr>
            </w:pPr>
          </w:p>
        </w:tc>
      </w:tr>
      <w:tr w14:paraId="56821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9" w:type="dxa"/>
            <w:tcBorders>
              <w:top w:val="single" w:color="000000" w:sz="4" w:space="0"/>
              <w:left w:val="single" w:color="000000" w:sz="4" w:space="0"/>
              <w:bottom w:val="single" w:color="000000" w:sz="4" w:space="0"/>
              <w:right w:val="single" w:color="000000" w:sz="4" w:space="0"/>
            </w:tcBorders>
            <w:noWrap w:val="0"/>
            <w:vAlign w:val="center"/>
          </w:tcPr>
          <w:p w14:paraId="4BE9696E">
            <w:pPr>
              <w:widowControl w:val="0"/>
              <w:spacing w:line="360" w:lineRule="auto"/>
              <w:jc w:val="center"/>
              <w:rPr>
                <w:rFonts w:ascii="Calibri" w:hAnsi="Calibri" w:eastAsia="宋体" w:cs="Times New Roman"/>
                <w:spacing w:val="3"/>
                <w:sz w:val="24"/>
                <w:szCs w:val="24"/>
                <w:lang w:val="en-US" w:eastAsia="zh-CN" w:bidi="ar-SA"/>
              </w:rPr>
            </w:pPr>
            <w:r>
              <w:rPr>
                <w:rFonts w:hint="eastAsia" w:cs="Calibri"/>
                <w:spacing w:val="3"/>
                <w:sz w:val="24"/>
                <w:szCs w:val="24"/>
                <w:lang w:val="en-US" w:eastAsia="zh-CN" w:bidi="ar-SA"/>
              </w:rPr>
              <w:t>6</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2929C941">
            <w:pPr>
              <w:widowControl w:val="0"/>
              <w:spacing w:line="360" w:lineRule="auto"/>
              <w:jc w:val="center"/>
              <w:rPr>
                <w:rFonts w:hint="eastAsia"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手功能组合训练箱</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5EC82024">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ascii="宋体" w:hAnsi="宋体" w:eastAsia="宋体" w:cs="Times New Roman"/>
                <w:spacing w:val="3"/>
                <w:sz w:val="24"/>
                <w:szCs w:val="24"/>
                <w:lang w:val="en-US" w:eastAsia="zh-CN" w:bidi="ar-SA"/>
              </w:rPr>
              <w:t>台</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0388BEAE">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tcBorders>
              <w:top w:val="single" w:color="auto" w:sz="4" w:space="0"/>
              <w:left w:val="single" w:color="000000" w:sz="4" w:space="0"/>
              <w:bottom w:val="single" w:color="auto" w:sz="4" w:space="0"/>
              <w:right w:val="single" w:color="000000" w:sz="4" w:space="0"/>
            </w:tcBorders>
            <w:noWrap w:val="0"/>
            <w:vAlign w:val="center"/>
          </w:tcPr>
          <w:p w14:paraId="32A6BBDC">
            <w:pPr>
              <w:widowControl/>
              <w:spacing w:line="360" w:lineRule="exact"/>
              <w:jc w:val="left"/>
              <w:rPr>
                <w:rFonts w:ascii="Calibri" w:hAnsi="Calibri" w:eastAsia="宋体" w:cs="Times New Roman"/>
                <w:spacing w:val="3"/>
                <w:sz w:val="24"/>
                <w:szCs w:val="24"/>
              </w:rPr>
            </w:pPr>
          </w:p>
        </w:tc>
      </w:tr>
      <w:tr w14:paraId="12CAE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9" w:type="dxa"/>
            <w:tcBorders>
              <w:top w:val="single" w:color="000000" w:sz="4" w:space="0"/>
              <w:left w:val="single" w:color="000000" w:sz="4" w:space="0"/>
              <w:bottom w:val="single" w:color="000000" w:sz="4" w:space="0"/>
              <w:right w:val="single" w:color="000000" w:sz="4" w:space="0"/>
            </w:tcBorders>
            <w:noWrap w:val="0"/>
            <w:vAlign w:val="center"/>
          </w:tcPr>
          <w:p w14:paraId="3A486B4E">
            <w:pPr>
              <w:widowControl w:val="0"/>
              <w:spacing w:line="360" w:lineRule="auto"/>
              <w:jc w:val="center"/>
              <w:rPr>
                <w:rFonts w:ascii="Calibri" w:hAnsi="Calibri" w:eastAsia="宋体" w:cs="Times New Roman"/>
                <w:spacing w:val="3"/>
                <w:sz w:val="24"/>
                <w:szCs w:val="24"/>
                <w:lang w:val="en-US" w:eastAsia="zh-CN" w:bidi="ar-SA"/>
              </w:rPr>
            </w:pPr>
            <w:r>
              <w:rPr>
                <w:rFonts w:hint="eastAsia" w:cs="Calibri"/>
                <w:spacing w:val="3"/>
                <w:sz w:val="24"/>
                <w:szCs w:val="24"/>
                <w:lang w:val="en-US" w:eastAsia="zh-CN" w:bidi="ar-SA"/>
              </w:rPr>
              <w:t>7</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2E7CB9E5">
            <w:pPr>
              <w:widowControl w:val="0"/>
              <w:spacing w:line="360" w:lineRule="auto"/>
              <w:jc w:val="center"/>
              <w:rPr>
                <w:rFonts w:hint="eastAsia"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液压式踏步器</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555938C6">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ascii="宋体" w:hAnsi="宋体" w:eastAsia="宋体" w:cs="Times New Roman"/>
                <w:spacing w:val="3"/>
                <w:sz w:val="24"/>
                <w:szCs w:val="24"/>
                <w:lang w:val="en-US" w:eastAsia="zh-CN" w:bidi="ar-SA"/>
              </w:rPr>
              <w:t>台</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4531A0BE">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tcBorders>
              <w:top w:val="single" w:color="auto" w:sz="4" w:space="0"/>
              <w:left w:val="single" w:color="000000" w:sz="4" w:space="0"/>
              <w:bottom w:val="single" w:color="auto" w:sz="4" w:space="0"/>
              <w:right w:val="single" w:color="000000" w:sz="4" w:space="0"/>
            </w:tcBorders>
            <w:noWrap w:val="0"/>
            <w:vAlign w:val="center"/>
          </w:tcPr>
          <w:p w14:paraId="5FEBE7B6">
            <w:pPr>
              <w:widowControl/>
              <w:spacing w:line="360" w:lineRule="exact"/>
              <w:jc w:val="left"/>
              <w:rPr>
                <w:rFonts w:ascii="Calibri" w:hAnsi="Calibri" w:eastAsia="宋体" w:cs="Times New Roman"/>
                <w:spacing w:val="3"/>
                <w:sz w:val="24"/>
                <w:szCs w:val="24"/>
              </w:rPr>
            </w:pPr>
          </w:p>
        </w:tc>
      </w:tr>
      <w:tr w14:paraId="4E5A4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9" w:type="dxa"/>
            <w:tcBorders>
              <w:top w:val="single" w:color="000000" w:sz="4" w:space="0"/>
              <w:left w:val="single" w:color="000000" w:sz="4" w:space="0"/>
              <w:bottom w:val="single" w:color="000000" w:sz="4" w:space="0"/>
              <w:right w:val="single" w:color="000000" w:sz="4" w:space="0"/>
            </w:tcBorders>
            <w:noWrap w:val="0"/>
            <w:vAlign w:val="center"/>
          </w:tcPr>
          <w:p w14:paraId="6E7D5B6D">
            <w:pPr>
              <w:widowControl w:val="0"/>
              <w:spacing w:line="360" w:lineRule="auto"/>
              <w:jc w:val="center"/>
              <w:rPr>
                <w:rFonts w:ascii="Calibri" w:hAnsi="Calibri" w:eastAsia="宋体" w:cs="Times New Roman"/>
                <w:spacing w:val="3"/>
                <w:sz w:val="24"/>
                <w:szCs w:val="24"/>
                <w:lang w:val="en-US" w:eastAsia="zh-CN" w:bidi="ar-SA"/>
              </w:rPr>
            </w:pPr>
            <w:r>
              <w:rPr>
                <w:rFonts w:hint="eastAsia" w:cs="Calibri"/>
                <w:spacing w:val="3"/>
                <w:sz w:val="24"/>
                <w:szCs w:val="24"/>
                <w:lang w:val="en-US" w:eastAsia="zh-CN" w:bidi="ar-SA"/>
              </w:rPr>
              <w:t>8</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4D2FAD37">
            <w:pPr>
              <w:widowControl w:val="0"/>
              <w:spacing w:line="360" w:lineRule="auto"/>
              <w:jc w:val="center"/>
              <w:rPr>
                <w:rFonts w:hint="eastAsia"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下肢功率车</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5852984F">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ascii="宋体" w:hAnsi="宋体" w:eastAsia="宋体" w:cs="Times New Roman"/>
                <w:spacing w:val="3"/>
                <w:sz w:val="24"/>
                <w:szCs w:val="24"/>
                <w:lang w:val="en-US" w:eastAsia="zh-CN" w:bidi="ar-SA"/>
              </w:rPr>
              <w:t>台</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088822BD">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tcBorders>
              <w:top w:val="single" w:color="auto" w:sz="4" w:space="0"/>
              <w:left w:val="single" w:color="000000" w:sz="4" w:space="0"/>
              <w:bottom w:val="single" w:color="auto" w:sz="4" w:space="0"/>
              <w:right w:val="single" w:color="000000" w:sz="4" w:space="0"/>
            </w:tcBorders>
            <w:noWrap w:val="0"/>
            <w:vAlign w:val="center"/>
          </w:tcPr>
          <w:p w14:paraId="3937919D">
            <w:pPr>
              <w:widowControl/>
              <w:spacing w:line="360" w:lineRule="exact"/>
              <w:jc w:val="left"/>
              <w:rPr>
                <w:rFonts w:ascii="Calibri" w:hAnsi="Calibri" w:eastAsia="宋体" w:cs="Times New Roman"/>
                <w:spacing w:val="3"/>
                <w:sz w:val="24"/>
                <w:szCs w:val="24"/>
              </w:rPr>
            </w:pPr>
          </w:p>
        </w:tc>
      </w:tr>
      <w:tr w14:paraId="35895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9" w:type="dxa"/>
            <w:tcBorders>
              <w:top w:val="single" w:color="000000" w:sz="4" w:space="0"/>
              <w:left w:val="single" w:color="000000" w:sz="4" w:space="0"/>
              <w:bottom w:val="single" w:color="000000" w:sz="4" w:space="0"/>
              <w:right w:val="single" w:color="000000" w:sz="4" w:space="0"/>
            </w:tcBorders>
            <w:noWrap w:val="0"/>
            <w:vAlign w:val="center"/>
          </w:tcPr>
          <w:p w14:paraId="260E8253">
            <w:pPr>
              <w:widowControl w:val="0"/>
              <w:spacing w:line="360" w:lineRule="auto"/>
              <w:jc w:val="center"/>
              <w:rPr>
                <w:rFonts w:ascii="Calibri" w:hAnsi="Calibri" w:eastAsia="宋体" w:cs="Times New Roman"/>
                <w:spacing w:val="3"/>
                <w:sz w:val="24"/>
                <w:szCs w:val="24"/>
                <w:lang w:val="en-US" w:eastAsia="zh-CN" w:bidi="ar-SA"/>
              </w:rPr>
            </w:pPr>
            <w:r>
              <w:rPr>
                <w:rFonts w:hint="eastAsia" w:cs="Calibri"/>
                <w:spacing w:val="3"/>
                <w:sz w:val="24"/>
                <w:szCs w:val="24"/>
                <w:lang w:val="en-US" w:eastAsia="zh-CN" w:bidi="ar-SA"/>
              </w:rPr>
              <w:t>9</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3065B270">
            <w:pPr>
              <w:widowControl w:val="0"/>
              <w:spacing w:line="360" w:lineRule="auto"/>
              <w:jc w:val="center"/>
              <w:rPr>
                <w:rFonts w:hint="eastAsia" w:ascii="Calibri" w:hAnsi="Calibri" w:eastAsia="宋体" w:cs="Times New Roman"/>
                <w:spacing w:val="3"/>
                <w:sz w:val="24"/>
                <w:szCs w:val="24"/>
                <w:lang w:val="en-US" w:eastAsia="zh-CN" w:bidi="ar-SA"/>
              </w:rPr>
            </w:pPr>
            <w:r>
              <w:rPr>
                <w:rFonts w:hint="eastAsia" w:ascii="Calibri" w:hAnsi="Calibri" w:eastAsia="宋体" w:cs="Times New Roman"/>
                <w:spacing w:val="3"/>
                <w:sz w:val="24"/>
                <w:szCs w:val="24"/>
                <w:lang w:val="en-US" w:eastAsia="zh-CN" w:bidi="ar-SA"/>
              </w:rPr>
              <w:t>训练手扶梯</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71A228FA">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ascii="宋体" w:hAnsi="宋体" w:eastAsia="宋体" w:cs="Times New Roman"/>
                <w:spacing w:val="3"/>
                <w:sz w:val="24"/>
                <w:szCs w:val="24"/>
                <w:lang w:val="en-US" w:eastAsia="zh-CN" w:bidi="ar-SA"/>
              </w:rPr>
              <w:t>台</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72239DB5">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tcBorders>
              <w:top w:val="single" w:color="auto" w:sz="4" w:space="0"/>
              <w:left w:val="single" w:color="000000" w:sz="4" w:space="0"/>
              <w:bottom w:val="single" w:color="auto" w:sz="4" w:space="0"/>
              <w:right w:val="single" w:color="000000" w:sz="4" w:space="0"/>
            </w:tcBorders>
            <w:noWrap w:val="0"/>
            <w:vAlign w:val="center"/>
          </w:tcPr>
          <w:p w14:paraId="379532BC">
            <w:pPr>
              <w:widowControl/>
              <w:spacing w:line="360" w:lineRule="exact"/>
              <w:jc w:val="left"/>
              <w:rPr>
                <w:rFonts w:ascii="Calibri" w:hAnsi="Calibri" w:eastAsia="宋体" w:cs="Times New Roman"/>
                <w:spacing w:val="3"/>
                <w:sz w:val="24"/>
                <w:szCs w:val="24"/>
              </w:rPr>
            </w:pPr>
          </w:p>
        </w:tc>
      </w:tr>
      <w:tr w14:paraId="04FD6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9" w:type="dxa"/>
            <w:tcBorders>
              <w:top w:val="single" w:color="000000" w:sz="4" w:space="0"/>
              <w:left w:val="single" w:color="000000" w:sz="4" w:space="0"/>
              <w:bottom w:val="single" w:color="000000" w:sz="4" w:space="0"/>
              <w:right w:val="single" w:color="000000" w:sz="4" w:space="0"/>
            </w:tcBorders>
            <w:noWrap w:val="0"/>
            <w:vAlign w:val="center"/>
          </w:tcPr>
          <w:p w14:paraId="0EE2AA98">
            <w:pPr>
              <w:widowControl w:val="0"/>
              <w:spacing w:line="360" w:lineRule="auto"/>
              <w:jc w:val="center"/>
              <w:rPr>
                <w:rFonts w:hint="default" w:ascii="Calibri" w:hAnsi="Calibri" w:eastAsia="宋体" w:cs="Times New Roman"/>
                <w:spacing w:val="3"/>
                <w:sz w:val="24"/>
                <w:szCs w:val="24"/>
                <w:lang w:val="en-US" w:eastAsia="zh-CN" w:bidi="ar-SA"/>
              </w:rPr>
            </w:pPr>
            <w:r>
              <w:rPr>
                <w:rFonts w:hint="eastAsia" w:cs="Calibri"/>
                <w:spacing w:val="3"/>
                <w:sz w:val="24"/>
                <w:szCs w:val="24"/>
                <w:lang w:val="en-US" w:eastAsia="zh-CN" w:bidi="ar-SA"/>
              </w:rPr>
              <w:t>10</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774499FD">
            <w:pPr>
              <w:widowControl w:val="0"/>
              <w:spacing w:line="360" w:lineRule="auto"/>
              <w:jc w:val="center"/>
              <w:rPr>
                <w:rFonts w:hint="eastAsia"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平行杠</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4F432060">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ascii="宋体" w:hAnsi="宋体" w:eastAsia="宋体" w:cs="Times New Roman"/>
                <w:spacing w:val="3"/>
                <w:sz w:val="24"/>
                <w:szCs w:val="24"/>
                <w:lang w:val="en-US" w:eastAsia="zh-CN" w:bidi="ar-SA"/>
              </w:rPr>
              <w:t>台</w:t>
            </w:r>
          </w:p>
        </w:tc>
        <w:tc>
          <w:tcPr>
            <w:tcW w:w="2550" w:type="dxa"/>
            <w:tcBorders>
              <w:top w:val="single" w:color="000000" w:sz="4" w:space="0"/>
              <w:left w:val="single" w:color="000000" w:sz="4" w:space="0"/>
              <w:bottom w:val="single" w:color="auto" w:sz="4" w:space="0"/>
              <w:right w:val="single" w:color="000000" w:sz="4" w:space="0"/>
            </w:tcBorders>
            <w:noWrap w:val="0"/>
            <w:vAlign w:val="center"/>
          </w:tcPr>
          <w:p w14:paraId="0E4E6E52">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tcBorders>
              <w:top w:val="single" w:color="auto" w:sz="4" w:space="0"/>
              <w:left w:val="single" w:color="000000" w:sz="4" w:space="0"/>
              <w:bottom w:val="single" w:color="auto" w:sz="4" w:space="0"/>
              <w:right w:val="single" w:color="000000" w:sz="4" w:space="0"/>
            </w:tcBorders>
            <w:noWrap w:val="0"/>
            <w:vAlign w:val="center"/>
          </w:tcPr>
          <w:p w14:paraId="32A2F7CA">
            <w:pPr>
              <w:widowControl/>
              <w:spacing w:line="360" w:lineRule="exact"/>
              <w:jc w:val="left"/>
              <w:rPr>
                <w:rFonts w:ascii="Calibri" w:hAnsi="Calibri" w:eastAsia="宋体" w:cs="Times New Roman"/>
                <w:spacing w:val="3"/>
                <w:sz w:val="24"/>
                <w:szCs w:val="24"/>
              </w:rPr>
            </w:pPr>
          </w:p>
        </w:tc>
      </w:tr>
      <w:tr w14:paraId="5E563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9" w:type="dxa"/>
            <w:tcBorders>
              <w:top w:val="single" w:color="000000" w:sz="4" w:space="0"/>
              <w:left w:val="single" w:color="000000" w:sz="4" w:space="0"/>
              <w:bottom w:val="single" w:color="000000" w:sz="4" w:space="0"/>
              <w:right w:val="single" w:color="000000" w:sz="4" w:space="0"/>
            </w:tcBorders>
            <w:noWrap w:val="0"/>
            <w:vAlign w:val="center"/>
          </w:tcPr>
          <w:p w14:paraId="26B19C78">
            <w:pPr>
              <w:widowControl w:val="0"/>
              <w:spacing w:line="360" w:lineRule="auto"/>
              <w:jc w:val="center"/>
              <w:rPr>
                <w:rFonts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cs="Calibri"/>
                <w:spacing w:val="3"/>
                <w:sz w:val="24"/>
                <w:szCs w:val="24"/>
                <w:lang w:val="en-US" w:eastAsia="zh-CN" w:bidi="ar-SA"/>
              </w:rPr>
              <w:t>1</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4FDC798F">
            <w:pPr>
              <w:widowControl w:val="0"/>
              <w:spacing w:line="360" w:lineRule="auto"/>
              <w:jc w:val="center"/>
              <w:rPr>
                <w:rFonts w:hint="eastAsia"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系列哑铃</w:t>
            </w:r>
          </w:p>
        </w:tc>
        <w:tc>
          <w:tcPr>
            <w:tcW w:w="1255" w:type="dxa"/>
            <w:tcBorders>
              <w:top w:val="single" w:color="000000" w:sz="4" w:space="0"/>
              <w:left w:val="single" w:color="000000" w:sz="4" w:space="0"/>
              <w:bottom w:val="single" w:color="000000" w:sz="4" w:space="0"/>
              <w:right w:val="single" w:color="000000" w:sz="4" w:space="0"/>
            </w:tcBorders>
            <w:noWrap w:val="0"/>
            <w:vAlign w:val="center"/>
          </w:tcPr>
          <w:p w14:paraId="38A4A191">
            <w:pPr>
              <w:widowControl w:val="0"/>
              <w:spacing w:line="360" w:lineRule="auto"/>
              <w:jc w:val="center"/>
              <w:rPr>
                <w:rFonts w:hint="eastAsia" w:ascii="Calibri" w:hAnsi="Calibri" w:eastAsia="宋体" w:cs="Times New Roman"/>
                <w:spacing w:val="3"/>
                <w:sz w:val="24"/>
                <w:szCs w:val="24"/>
                <w:lang w:val="en-US" w:eastAsia="zh-CN" w:bidi="ar-SA"/>
              </w:rPr>
            </w:pPr>
            <w:r>
              <w:rPr>
                <w:rFonts w:hint="eastAsia" w:ascii="Calibri" w:hAnsi="Calibri" w:eastAsia="宋体" w:cs="Calibri"/>
                <w:spacing w:val="3"/>
                <w:sz w:val="24"/>
                <w:szCs w:val="24"/>
                <w:lang w:val="en-US" w:eastAsia="zh-CN" w:bidi="ar-SA"/>
              </w:rPr>
              <w:t>1</w:t>
            </w:r>
            <w:r>
              <w:rPr>
                <w:rFonts w:hint="eastAsia" w:ascii="宋体" w:hAnsi="宋体" w:eastAsia="宋体" w:cs="Times New Roman"/>
                <w:spacing w:val="3"/>
                <w:sz w:val="24"/>
                <w:szCs w:val="24"/>
                <w:lang w:val="en-US" w:eastAsia="zh-CN" w:bidi="ar-SA"/>
              </w:rPr>
              <w:t>套</w:t>
            </w:r>
          </w:p>
        </w:tc>
        <w:tc>
          <w:tcPr>
            <w:tcW w:w="2550" w:type="dxa"/>
            <w:tcBorders>
              <w:top w:val="single" w:color="auto" w:sz="4" w:space="0"/>
              <w:left w:val="single" w:color="000000" w:sz="4" w:space="0"/>
              <w:bottom w:val="single" w:color="auto" w:sz="4" w:space="0"/>
              <w:right w:val="single" w:color="000000" w:sz="4" w:space="0"/>
            </w:tcBorders>
            <w:noWrap w:val="0"/>
            <w:vAlign w:val="center"/>
          </w:tcPr>
          <w:p w14:paraId="35FE45C5">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满足国家、行业规范</w:t>
            </w:r>
          </w:p>
        </w:tc>
        <w:tc>
          <w:tcPr>
            <w:tcW w:w="1500" w:type="dxa"/>
            <w:tcBorders>
              <w:top w:val="single" w:color="auto" w:sz="4" w:space="0"/>
              <w:left w:val="single" w:color="000000" w:sz="4" w:space="0"/>
              <w:bottom w:val="single" w:color="auto" w:sz="4" w:space="0"/>
              <w:right w:val="single" w:color="000000" w:sz="4" w:space="0"/>
            </w:tcBorders>
            <w:noWrap w:val="0"/>
            <w:vAlign w:val="center"/>
          </w:tcPr>
          <w:p w14:paraId="5F32BA3A">
            <w:pPr>
              <w:widowControl/>
              <w:spacing w:line="360" w:lineRule="exact"/>
              <w:jc w:val="left"/>
              <w:rPr>
                <w:rFonts w:ascii="Calibri" w:hAnsi="Calibri" w:eastAsia="宋体" w:cs="Times New Roman"/>
                <w:spacing w:val="3"/>
                <w:sz w:val="24"/>
                <w:szCs w:val="24"/>
              </w:rPr>
            </w:pPr>
          </w:p>
        </w:tc>
      </w:tr>
    </w:tbl>
    <w:p w14:paraId="448580DF">
      <w:pPr>
        <w:keepNext w:val="0"/>
        <w:keepLines w:val="0"/>
        <w:pageBreakBefore w:val="0"/>
        <w:widowControl w:val="0"/>
        <w:numPr>
          <w:ilvl w:val="0"/>
          <w:numId w:val="0"/>
        </w:numPr>
        <w:spacing w:before="120" w:after="120" w:line="360" w:lineRule="auto"/>
        <w:jc w:val="both"/>
        <w:rPr>
          <w:rFonts w:hint="eastAsia" w:ascii="宋体" w:hAnsi="Courier New" w:cs="Times New Roman"/>
          <w:spacing w:val="3"/>
          <w:sz w:val="24"/>
          <w:szCs w:val="24"/>
          <w:lang w:val="en-US" w:eastAsia="zh-CN" w:bidi="ar-SA"/>
        </w:rPr>
      </w:pPr>
      <w:r>
        <w:rPr>
          <w:rFonts w:hint="eastAsia" w:ascii="宋体" w:hAnsi="Courier New" w:cs="Times New Roman"/>
          <w:spacing w:val="3"/>
          <w:sz w:val="24"/>
          <w:szCs w:val="24"/>
          <w:lang w:val="en-US" w:eastAsia="zh-CN" w:bidi="ar-SA"/>
        </w:rPr>
        <w:t>注：以上设备须定期开展自查设施检查，实现设施完好率95%以上。</w:t>
      </w:r>
    </w:p>
    <w:p w14:paraId="7F459273">
      <w:pPr>
        <w:keepNext w:val="0"/>
        <w:keepLines w:val="0"/>
        <w:pageBreakBefore w:val="0"/>
        <w:widowControl w:val="0"/>
        <w:numPr>
          <w:ilvl w:val="0"/>
          <w:numId w:val="3"/>
        </w:numPr>
        <w:spacing w:before="120" w:after="120" w:line="360" w:lineRule="auto"/>
        <w:ind w:firstLine="492"/>
        <w:jc w:val="both"/>
        <w:rPr>
          <w:rFonts w:hint="default" w:ascii="宋体" w:hAnsi="Courier New"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项目</w:t>
      </w:r>
      <w:r>
        <w:rPr>
          <w:rFonts w:hint="default" w:ascii="宋体" w:hAnsi="Courier New" w:eastAsia="宋体" w:cs="Times New Roman"/>
          <w:spacing w:val="3"/>
          <w:sz w:val="24"/>
          <w:szCs w:val="24"/>
          <w:lang w:val="en-US" w:eastAsia="zh-CN" w:bidi="ar-SA"/>
        </w:rPr>
        <w:t>具体内容为下：</w:t>
      </w:r>
      <w:r>
        <w:rPr>
          <w:rFonts w:hint="eastAsia" w:ascii="宋体" w:hAnsi="Courier New" w:cs="Times New Roman"/>
          <w:color w:val="auto"/>
          <w:spacing w:val="3"/>
          <w:sz w:val="24"/>
          <w:szCs w:val="24"/>
          <w:highlight w:val="none"/>
          <w:lang w:val="en-US" w:eastAsia="zh-CN" w:bidi="ar-SA"/>
        </w:rPr>
        <w:t>依照</w:t>
      </w:r>
      <w:r>
        <w:rPr>
          <w:rFonts w:hint="eastAsia" w:ascii="宋体" w:hAnsi="宋体" w:cs="宋体"/>
          <w:color w:val="auto"/>
          <w:sz w:val="24"/>
          <w:szCs w:val="24"/>
          <w:highlight w:val="none"/>
          <w:lang w:val="en-US" w:eastAsia="zh-CN"/>
        </w:rPr>
        <w:t>“关于印发《宿迁市寄宿制残疾人托养服务机构考核评估和经费拨付管理办法》的通知”宿残联发[2021]28号文</w:t>
      </w:r>
      <w:r>
        <w:rPr>
          <w:rFonts w:hint="default" w:ascii="宋体" w:hAnsi="Courier New" w:eastAsia="宋体" w:cs="Times New Roman"/>
          <w:color w:val="auto"/>
          <w:spacing w:val="3"/>
          <w:sz w:val="24"/>
          <w:szCs w:val="24"/>
          <w:highlight w:val="none"/>
          <w:lang w:val="en-US" w:eastAsia="zh-CN" w:bidi="ar-SA"/>
        </w:rPr>
        <w:t>等相关标准开展工作</w:t>
      </w:r>
      <w:r>
        <w:rPr>
          <w:rFonts w:hint="eastAsia" w:ascii="宋体" w:hAnsi="宋体" w:eastAsia="宋体" w:cs="宋体"/>
          <w:b w:val="0"/>
          <w:bCs w:val="0"/>
          <w:color w:val="auto"/>
          <w:sz w:val="24"/>
          <w:szCs w:val="24"/>
          <w:highlight w:val="none"/>
          <w:vertAlign w:val="baseline"/>
          <w:lang w:val="en-US" w:eastAsia="zh-CN"/>
        </w:rPr>
        <w:t>和考核拨付经费。</w:t>
      </w:r>
      <w:r>
        <w:rPr>
          <w:rFonts w:hint="default" w:ascii="宋体" w:hAnsi="宋体" w:eastAsia="宋体" w:cs="Times New Roman"/>
          <w:color w:val="auto"/>
          <w:spacing w:val="3"/>
          <w:sz w:val="24"/>
          <w:szCs w:val="24"/>
          <w:highlight w:val="none"/>
          <w:lang w:val="en-US" w:eastAsia="zh-CN" w:bidi="ar-SA"/>
        </w:rPr>
        <w:t>（如有新的政策文件下达，执行最新文件政策）</w:t>
      </w:r>
      <w:r>
        <w:rPr>
          <w:rFonts w:hint="default" w:ascii="宋体" w:hAnsi="Courier New" w:eastAsia="宋体" w:cs="Times New Roman"/>
          <w:spacing w:val="3"/>
          <w:sz w:val="24"/>
          <w:szCs w:val="24"/>
          <w:lang w:val="en-US" w:eastAsia="zh-CN" w:bidi="ar-SA"/>
        </w:rPr>
        <w:t>，并设立内设部门和制定岗位制度、职责，工作服务流程等。</w:t>
      </w:r>
    </w:p>
    <w:p w14:paraId="1BBAFA3A">
      <w:pPr>
        <w:keepNext w:val="0"/>
        <w:keepLines w:val="0"/>
        <w:pageBreakBefore w:val="0"/>
        <w:widowControl w:val="0"/>
        <w:numPr>
          <w:ilvl w:val="0"/>
          <w:numId w:val="0"/>
        </w:numPr>
        <w:spacing w:before="120" w:after="120" w:line="360" w:lineRule="auto"/>
        <w:jc w:val="both"/>
        <w:rPr>
          <w:rFonts w:hint="default" w:ascii="宋体" w:hAnsi="Courier New" w:eastAsia="宋体" w:cs="Times New Roman"/>
          <w:spacing w:val="3"/>
          <w:sz w:val="24"/>
          <w:szCs w:val="24"/>
          <w:lang w:val="en-US" w:eastAsia="zh-CN" w:bidi="ar-SA"/>
        </w:rPr>
      </w:pPr>
      <w:r>
        <w:rPr>
          <w:rFonts w:hint="eastAsia" w:ascii="宋体" w:hAnsi="Courier New" w:cs="Times New Roman"/>
          <w:spacing w:val="3"/>
          <w:sz w:val="24"/>
          <w:szCs w:val="24"/>
          <w:lang w:val="en-US" w:eastAsia="zh-CN" w:bidi="ar-SA"/>
        </w:rPr>
        <w:t xml:space="preserve">   4</w:t>
      </w:r>
      <w:r>
        <w:rPr>
          <w:rFonts w:hint="eastAsia" w:ascii="宋体" w:hAnsi="Courier New" w:cs="Times New Roman"/>
          <w:color w:val="auto"/>
          <w:spacing w:val="3"/>
          <w:sz w:val="24"/>
          <w:szCs w:val="24"/>
          <w:highlight w:val="none"/>
          <w:lang w:val="en-US" w:eastAsia="zh-CN" w:bidi="ar-SA"/>
        </w:rPr>
        <w:t>、</w:t>
      </w:r>
      <w:r>
        <w:rPr>
          <w:rFonts w:hint="eastAsia" w:ascii="宋体" w:hAnsi="宋体" w:cs="宋体"/>
          <w:color w:val="auto"/>
          <w:sz w:val="24"/>
          <w:szCs w:val="24"/>
          <w:highlight w:val="none"/>
          <w:rtl w:val="0"/>
          <w:lang w:val="en-US" w:eastAsia="zh-CN"/>
        </w:rPr>
        <w:t>消防安全：严格执行GB15630-1995消安全标志设置要求，配置必要的消防器材，消防器材应在有效期内并能够正常使用；建立消防应急预案，设置紧急疏散通道，保持畅通，机构进出道路保持通畅；按照消防应急预案开展应急疏散演练，每年不少于2次。上述内容要求投标人提供承诺函（格式自拟）。</w:t>
      </w:r>
    </w:p>
    <w:p w14:paraId="21431D9B">
      <w:pPr>
        <w:keepNext w:val="0"/>
        <w:keepLines w:val="0"/>
        <w:pageBreakBefore w:val="0"/>
        <w:widowControl w:val="0"/>
        <w:numPr>
          <w:ilvl w:val="0"/>
          <w:numId w:val="0"/>
        </w:numPr>
        <w:spacing w:before="120" w:after="120" w:line="360" w:lineRule="auto"/>
        <w:ind w:firstLine="492"/>
        <w:jc w:val="both"/>
        <w:rPr>
          <w:rFonts w:hint="eastAsia" w:ascii="宋体" w:hAnsi="Courier New" w:eastAsia="宋体" w:cs="Times New Roman"/>
          <w:spacing w:val="3"/>
          <w:sz w:val="24"/>
          <w:szCs w:val="24"/>
          <w:lang w:val="en-US" w:eastAsia="zh-CN" w:bidi="ar-SA"/>
        </w:rPr>
      </w:pPr>
      <w:r>
        <w:rPr>
          <w:rFonts w:hint="eastAsia" w:ascii="宋体" w:hAnsi="Courier New" w:cs="Times New Roman"/>
          <w:spacing w:val="3"/>
          <w:sz w:val="24"/>
          <w:szCs w:val="24"/>
          <w:lang w:val="en-US" w:eastAsia="zh-CN" w:bidi="ar-SA"/>
        </w:rPr>
        <w:t>5、</w:t>
      </w:r>
      <w:r>
        <w:rPr>
          <w:rFonts w:hint="default" w:ascii="宋体" w:hAnsi="Courier New" w:eastAsia="宋体" w:cs="Times New Roman"/>
          <w:spacing w:val="3"/>
          <w:sz w:val="24"/>
          <w:szCs w:val="24"/>
          <w:lang w:val="en-US" w:eastAsia="zh-CN" w:bidi="ar-SA"/>
        </w:rPr>
        <w:t>其中含但不限于如下服务项目：</w:t>
      </w:r>
    </w:p>
    <w:p w14:paraId="020AE085">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eastAsia" w:ascii="宋体" w:hAnsi="Courier New" w:eastAsia="宋体" w:cs="Times New Roman"/>
          <w:bCs/>
          <w:spacing w:val="3"/>
          <w:sz w:val="24"/>
          <w:szCs w:val="24"/>
          <w:lang w:val="en-US" w:eastAsia="zh-CN" w:bidi="ar-SA"/>
        </w:rPr>
        <w:t>（一）</w:t>
      </w:r>
      <w:r>
        <w:rPr>
          <w:rFonts w:hint="default" w:ascii="宋体" w:hAnsi="Courier New" w:eastAsia="宋体" w:cs="Times New Roman"/>
          <w:bCs/>
          <w:spacing w:val="3"/>
          <w:sz w:val="24"/>
          <w:szCs w:val="24"/>
          <w:lang w:val="en-US" w:eastAsia="zh-CN" w:bidi="ar-SA"/>
        </w:rPr>
        <w:t xml:space="preserve">护理服务 </w:t>
      </w:r>
    </w:p>
    <w:p w14:paraId="4D57E9E8">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（1）根据残疾人特点进行分级护理，并用记录卡片标注在显著位置。</w:t>
      </w:r>
    </w:p>
    <w:p w14:paraId="3C3CD979">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（2）为残疾人提供干净的床单被褥，并定期换洗随身衣物。</w:t>
      </w:r>
    </w:p>
    <w:p w14:paraId="6F5894FF">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3）帮助生活不能自理的残疾人穿衣、脱衣；帮助长期卧床的残疾人定时翻身变换卧姿、清洁皮肤；协助残疾人洗澡或擦身，夏季每天至少1次，其它季节每周至少1次；协助残疾人理发，每月1次；协助残疾人洗头，修剪指甲。口腔护理清洁无异味。</w:t>
      </w:r>
    </w:p>
    <w:p w14:paraId="7EA640DD">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（4）毛巾、洗脸盆应经常清洗，便器每周消毒1次。协助残疾人上厕所排便。</w:t>
      </w:r>
    </w:p>
    <w:p w14:paraId="68CEC620">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（5）为行走不便的残疾人配备临时使用的拐杖、轮椅车和其它辅助器具。</w:t>
      </w:r>
    </w:p>
    <w:p w14:paraId="1C886FD2">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（6）</w:t>
      </w:r>
      <w:r>
        <w:rPr>
          <w:rFonts w:hint="eastAsia" w:ascii="宋体" w:hAnsi="宋体" w:eastAsia="宋体" w:cs="宋体"/>
          <w:bCs/>
          <w:spacing w:val="3"/>
          <w:sz w:val="24"/>
          <w:szCs w:val="24"/>
          <w:lang w:val="en-US" w:eastAsia="zh-CN" w:bidi="ar-SA"/>
        </w:rPr>
        <w:t>Ⅰ</w:t>
      </w:r>
      <w:r>
        <w:rPr>
          <w:rFonts w:hint="eastAsia" w:ascii="宋体" w:hAnsi="Courier New" w:eastAsia="宋体" w:cs="Times New Roman"/>
          <w:bCs/>
          <w:spacing w:val="3"/>
          <w:sz w:val="24"/>
          <w:szCs w:val="24"/>
          <w:lang w:val="en-US" w:eastAsia="zh-CN" w:bidi="ar-SA"/>
        </w:rPr>
        <w:t xml:space="preserve"> </w:t>
      </w:r>
      <w:r>
        <w:rPr>
          <w:rFonts w:hint="default" w:ascii="宋体" w:hAnsi="Courier New" w:eastAsia="宋体" w:cs="Times New Roman"/>
          <w:bCs/>
          <w:spacing w:val="3"/>
          <w:sz w:val="24"/>
          <w:szCs w:val="24"/>
          <w:lang w:val="en-US" w:eastAsia="zh-CN" w:bidi="ar-SA"/>
        </w:rPr>
        <w:t>级褥疮发生率低于5%，</w:t>
      </w:r>
      <w:r>
        <w:rPr>
          <w:rFonts w:hint="eastAsia" w:ascii="宋体" w:hAnsi="宋体" w:eastAsia="宋体" w:cs="宋体"/>
          <w:bCs/>
          <w:spacing w:val="3"/>
          <w:sz w:val="24"/>
          <w:szCs w:val="24"/>
          <w:lang w:val="en-US" w:eastAsia="zh-CN" w:bidi="ar-SA"/>
        </w:rPr>
        <w:t>Ⅱ</w:t>
      </w:r>
      <w:r>
        <w:rPr>
          <w:rFonts w:hint="eastAsia" w:ascii="宋体" w:hAnsi="Courier New" w:eastAsia="宋体" w:cs="Times New Roman"/>
          <w:bCs/>
          <w:spacing w:val="3"/>
          <w:sz w:val="24"/>
          <w:szCs w:val="24"/>
          <w:lang w:val="en-US" w:eastAsia="zh-CN" w:bidi="ar-SA"/>
        </w:rPr>
        <w:t xml:space="preserve"> </w:t>
      </w:r>
      <w:r>
        <w:rPr>
          <w:rFonts w:hint="default" w:ascii="宋体" w:hAnsi="Courier New" w:eastAsia="宋体" w:cs="Times New Roman"/>
          <w:bCs/>
          <w:spacing w:val="3"/>
          <w:sz w:val="24"/>
          <w:szCs w:val="24"/>
          <w:lang w:val="en-US" w:eastAsia="zh-CN" w:bidi="ar-SA"/>
        </w:rPr>
        <w:t xml:space="preserve">级褥疮发生率为零（发生严重低蛋白血症，全身高度浮肿、癌症晚期、恶液质等患者除外）。对因病情不能翻身而患褥疮的情况应有详细记录，并提供防护措施。 </w:t>
      </w:r>
    </w:p>
    <w:p w14:paraId="7F0F9130">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 xml:space="preserve">（7）在护理过程中，应尊重残疾人的人格和尊严，特别保护女性智力残疾人和精神残疾人的人身权益不受侵犯。 </w:t>
      </w:r>
    </w:p>
    <w:p w14:paraId="13948D6F">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（8）对患有传染病的残疾人要及时采取特殊保护措施，并对其隔离、治疗。</w:t>
      </w:r>
    </w:p>
    <w:p w14:paraId="54742847">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eastAsia" w:ascii="宋体" w:hAnsi="Courier New" w:eastAsia="宋体" w:cs="Times New Roman"/>
          <w:bCs/>
          <w:spacing w:val="3"/>
          <w:sz w:val="24"/>
          <w:szCs w:val="24"/>
          <w:lang w:val="en-US" w:eastAsia="zh-CN" w:bidi="ar-SA"/>
        </w:rPr>
        <w:t>（二）</w:t>
      </w:r>
      <w:r>
        <w:rPr>
          <w:rFonts w:hint="default" w:ascii="宋体" w:hAnsi="Courier New" w:eastAsia="宋体" w:cs="Times New Roman"/>
          <w:bCs/>
          <w:spacing w:val="3"/>
          <w:sz w:val="24"/>
          <w:szCs w:val="24"/>
          <w:lang w:val="en-US" w:eastAsia="zh-CN" w:bidi="ar-SA"/>
        </w:rPr>
        <w:t>膳宿服务</w:t>
      </w:r>
    </w:p>
    <w:p w14:paraId="44C81832">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 xml:space="preserve">（1）有主管部门颁发了卫生许可证的为残疾人服务的食堂，配备厨师和炊事员。食堂卫生状况符合卫生部门相关要求。 </w:t>
      </w:r>
    </w:p>
    <w:p w14:paraId="4B441CA8">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（2）厨师和厨房工作人员持证上岗，严格执行食品卫生法规，严防食物中毒。</w:t>
      </w:r>
    </w:p>
    <w:p w14:paraId="0EC0542E">
      <w:pPr>
        <w:keepNext w:val="0"/>
        <w:keepLines w:val="0"/>
        <w:pageBreakBefore w:val="0"/>
        <w:widowControl w:val="0"/>
        <w:spacing w:before="120" w:after="120" w:line="360" w:lineRule="auto"/>
        <w:ind w:firstLine="492"/>
        <w:jc w:val="both"/>
        <w:rPr>
          <w:rFonts w:hint="default"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 xml:space="preserve">（3）根据残疾人的需要或医嘱要求，制作普食、软食、半流食、流食及其它饮食。 </w:t>
      </w:r>
    </w:p>
    <w:p w14:paraId="1708C3E1">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 xml:space="preserve">（4）为生活不能自理的残疾人送饭到宿舍。 </w:t>
      </w:r>
    </w:p>
    <w:p w14:paraId="26343D9C">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（5）照顾不同残疾人的饮食习惯，尊重少数民族的饮食习俗。</w:t>
      </w:r>
    </w:p>
    <w:p w14:paraId="4AD396EF">
      <w:pPr>
        <w:keepNext w:val="0"/>
        <w:keepLines w:val="0"/>
        <w:pageBreakBefore w:val="0"/>
        <w:widowControl w:val="0"/>
        <w:spacing w:line="360" w:lineRule="auto"/>
        <w:ind w:firstLine="492"/>
        <w:jc w:val="left"/>
        <w:rPr>
          <w:rFonts w:ascii="Times New Roman" w:hAnsi="Times New Roman" w:eastAsia="宋体" w:cs="Times New Roman"/>
          <w:bCs/>
          <w:spacing w:val="3"/>
          <w:sz w:val="24"/>
          <w:szCs w:val="24"/>
          <w:lang w:val="en-US"/>
        </w:rPr>
      </w:pPr>
      <w:r>
        <w:rPr>
          <w:rFonts w:hint="eastAsia" w:ascii="Times New Roman" w:hAnsi="Times New Roman" w:eastAsia="宋体" w:cs="Times New Roman"/>
          <w:bCs/>
          <w:spacing w:val="3"/>
          <w:sz w:val="24"/>
          <w:szCs w:val="24"/>
          <w:lang w:val="en-US" w:eastAsia="zh-CN"/>
        </w:rPr>
        <w:t>（三）</w:t>
      </w:r>
      <w:r>
        <w:rPr>
          <w:rFonts w:ascii="Times New Roman" w:hAnsi="Times New Roman" w:eastAsia="宋体" w:cs="Times New Roman"/>
          <w:bCs/>
          <w:spacing w:val="3"/>
          <w:sz w:val="24"/>
          <w:szCs w:val="24"/>
          <w:lang w:val="en-US"/>
        </w:rPr>
        <w:t xml:space="preserve">康复医疗服务 </w:t>
      </w:r>
    </w:p>
    <w:p w14:paraId="30C73B0F">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eastAsia" w:ascii="宋体" w:hAnsi="Courier New" w:eastAsia="宋体" w:cs="Times New Roman"/>
          <w:bCs/>
          <w:spacing w:val="3"/>
          <w:sz w:val="24"/>
          <w:szCs w:val="24"/>
          <w:lang w:val="en-US" w:eastAsia="zh-CN" w:bidi="ar-SA"/>
        </w:rPr>
        <w:t>一、重度肢体和智力类残疾人</w:t>
      </w:r>
    </w:p>
    <w:p w14:paraId="29813E3C">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eastAsia" w:ascii="宋体" w:hAnsi="Courier New" w:eastAsia="宋体" w:cs="Times New Roman"/>
          <w:bCs/>
          <w:spacing w:val="3"/>
          <w:sz w:val="24"/>
          <w:szCs w:val="24"/>
          <w:lang w:val="en-US" w:eastAsia="zh-CN" w:bidi="ar-SA"/>
        </w:rPr>
        <w:t>（1）按照康复计划和个人康复方案实施康复治疗和康复训练，并及时进行康复评估。</w:t>
      </w:r>
    </w:p>
    <w:p w14:paraId="52A74D68">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eastAsia" w:ascii="宋体" w:hAnsi="Courier New" w:eastAsia="宋体" w:cs="Times New Roman"/>
          <w:bCs/>
          <w:spacing w:val="3"/>
          <w:sz w:val="24"/>
          <w:szCs w:val="24"/>
          <w:lang w:val="en-US" w:eastAsia="zh-CN" w:bidi="ar-SA"/>
        </w:rPr>
        <w:t>（2）有针对性地举办各种形式的技能训练，为安置康复期重度肢体和智力类病人就业及参加生产劳动创造条件。</w:t>
      </w:r>
    </w:p>
    <w:p w14:paraId="67D83838">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eastAsia" w:ascii="宋体" w:hAnsi="Courier New" w:eastAsia="宋体" w:cs="Times New Roman"/>
          <w:bCs/>
          <w:spacing w:val="3"/>
          <w:sz w:val="24"/>
          <w:szCs w:val="24"/>
          <w:lang w:val="en-US" w:eastAsia="zh-CN" w:bidi="ar-SA"/>
        </w:rPr>
        <w:t>二、</w:t>
      </w:r>
      <w:r>
        <w:rPr>
          <w:rFonts w:hint="default" w:ascii="宋体" w:hAnsi="Courier New" w:eastAsia="宋体" w:cs="Times New Roman"/>
          <w:bCs/>
          <w:spacing w:val="3"/>
          <w:sz w:val="24"/>
          <w:szCs w:val="24"/>
          <w:lang w:val="en-US" w:eastAsia="zh-CN" w:bidi="ar-SA"/>
        </w:rPr>
        <w:t xml:space="preserve">心理支持服务 </w:t>
      </w:r>
    </w:p>
    <w:p w14:paraId="7BC1071E">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（1）为有劳动能力的残疾人自愿参加公益活动提供服务或给予劳动的机会。</w:t>
      </w:r>
    </w:p>
    <w:p w14:paraId="3301113B">
      <w:pPr>
        <w:keepNext w:val="0"/>
        <w:keepLines w:val="0"/>
        <w:pageBreakBefore w:val="0"/>
        <w:widowControl w:val="0"/>
        <w:spacing w:before="120" w:after="120" w:line="360" w:lineRule="auto"/>
        <w:ind w:firstLine="492"/>
        <w:jc w:val="both"/>
        <w:rPr>
          <w:rFonts w:hint="default"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 xml:space="preserve">（2）开展有益于身心健康的集体性文娱或体育活动，丰富残疾人的精神文化生活。 </w:t>
      </w:r>
    </w:p>
    <w:p w14:paraId="447177C1">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 xml:space="preserve">（3）及时掌握每个残疾人的情绪变化，对普遍性问题和极端的个人问题集体研究解决，保持残疾人的自信状态。 </w:t>
      </w:r>
    </w:p>
    <w:p w14:paraId="3AE447F6">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4）经常组织残疾人进行必要的情感交流和社会交往。不定期开展为残疾人送温暖、送欢乐活动，消除残疾人的心理障碍。帮助残疾人建立新的社会联系，努力营造和睦的大家庭色彩，基本满足残疾人情感交流和社会交往的需要。</w:t>
      </w:r>
    </w:p>
    <w:p w14:paraId="1F945C7A">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eastAsia" w:ascii="宋体" w:hAnsi="Courier New" w:eastAsia="宋体" w:cs="Times New Roman"/>
          <w:bCs/>
          <w:spacing w:val="3"/>
          <w:sz w:val="24"/>
          <w:szCs w:val="24"/>
          <w:lang w:val="en-US" w:eastAsia="zh-CN" w:bidi="ar-SA"/>
        </w:rPr>
        <w:t>（四）</w:t>
      </w:r>
      <w:r>
        <w:rPr>
          <w:rFonts w:hint="default" w:ascii="宋体" w:hAnsi="Courier New" w:eastAsia="宋体" w:cs="Times New Roman"/>
          <w:bCs/>
          <w:spacing w:val="3"/>
          <w:sz w:val="24"/>
          <w:szCs w:val="24"/>
          <w:lang w:val="en-US" w:eastAsia="zh-CN" w:bidi="ar-SA"/>
        </w:rPr>
        <w:t xml:space="preserve">环境卫生保洁服务 </w:t>
      </w:r>
    </w:p>
    <w:p w14:paraId="2E8C62D3">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（1）每天清扫宿舍和公共区域至少1次，每周消毒灭菌至少1次。</w:t>
      </w:r>
    </w:p>
    <w:p w14:paraId="7A0F3958">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（2）床位更换时，应进行常规消毒处理。遇服务对象患传染病或死亡的，应对床位和居室进行特殊消毒处理。</w:t>
      </w:r>
    </w:p>
    <w:p w14:paraId="33CD2D1B">
      <w:pPr>
        <w:keepNext w:val="0"/>
        <w:keepLines w:val="0"/>
        <w:pageBreakBefore w:val="0"/>
        <w:widowControl w:val="0"/>
        <w:spacing w:before="120" w:after="120" w:line="360" w:lineRule="auto"/>
        <w:ind w:firstLine="492"/>
        <w:jc w:val="both"/>
        <w:rPr>
          <w:rFonts w:hint="default"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（3）每月换洗床单、枕套、枕巾、被套等物件至少2次，遇特殊情况应及时换洗。</w:t>
      </w:r>
    </w:p>
    <w:p w14:paraId="103EE0A4">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（4）保持宿舍内生活护理用具清洁、摆放有序。</w:t>
      </w:r>
    </w:p>
    <w:p w14:paraId="13773A3F">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eastAsia" w:ascii="宋体" w:hAnsi="Courier New" w:eastAsia="宋体" w:cs="Times New Roman"/>
          <w:bCs/>
          <w:spacing w:val="3"/>
          <w:sz w:val="24"/>
          <w:szCs w:val="24"/>
          <w:lang w:val="en-US" w:eastAsia="zh-CN" w:bidi="ar-SA"/>
        </w:rPr>
        <w:t>（五）</w:t>
      </w:r>
      <w:r>
        <w:rPr>
          <w:rFonts w:hint="default" w:ascii="宋体" w:hAnsi="Courier New" w:eastAsia="宋体" w:cs="Times New Roman"/>
          <w:bCs/>
          <w:spacing w:val="3"/>
          <w:sz w:val="24"/>
          <w:szCs w:val="24"/>
          <w:lang w:val="en-US" w:eastAsia="zh-CN" w:bidi="ar-SA"/>
        </w:rPr>
        <w:t xml:space="preserve">文化教育和技能培训服务 </w:t>
      </w:r>
    </w:p>
    <w:p w14:paraId="032ABD58">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default" w:ascii="宋体" w:hAnsi="Courier New" w:eastAsia="宋体" w:cs="Times New Roman"/>
          <w:bCs/>
          <w:spacing w:val="3"/>
          <w:sz w:val="24"/>
          <w:szCs w:val="24"/>
          <w:lang w:val="en-US" w:eastAsia="zh-CN" w:bidi="ar-SA"/>
        </w:rPr>
        <w:t>对服务对象认知、感知、文化娱乐、社会礼仪等基本知识教育；开展生活技能、就业技能等参与社会的基本能力服务。</w:t>
      </w:r>
    </w:p>
    <w:p w14:paraId="783EA16C">
      <w:pPr>
        <w:keepNext w:val="0"/>
        <w:keepLines w:val="0"/>
        <w:pageBreakBefore w:val="0"/>
        <w:widowControl w:val="0"/>
        <w:spacing w:before="120" w:after="120" w:line="360" w:lineRule="auto"/>
        <w:ind w:firstLine="492"/>
        <w:jc w:val="both"/>
        <w:rPr>
          <w:rFonts w:hint="eastAsia" w:ascii="宋体" w:hAnsi="Courier New" w:eastAsia="宋体" w:cs="Times New Roman"/>
          <w:bCs/>
          <w:spacing w:val="3"/>
          <w:sz w:val="24"/>
          <w:szCs w:val="24"/>
          <w:lang w:val="en-US" w:eastAsia="zh-CN" w:bidi="ar-SA"/>
        </w:rPr>
      </w:pPr>
      <w:r>
        <w:rPr>
          <w:rFonts w:hint="eastAsia" w:ascii="宋体" w:hAnsi="Courier New" w:eastAsia="宋体" w:cs="Times New Roman"/>
          <w:bCs/>
          <w:spacing w:val="3"/>
          <w:sz w:val="24"/>
          <w:szCs w:val="24"/>
          <w:lang w:val="en-US" w:eastAsia="zh-CN" w:bidi="ar-SA"/>
        </w:rPr>
        <w:t>（六）</w:t>
      </w:r>
      <w:r>
        <w:rPr>
          <w:rFonts w:hint="default" w:ascii="宋体" w:hAnsi="Courier New" w:eastAsia="宋体" w:cs="Times New Roman"/>
          <w:bCs/>
          <w:spacing w:val="3"/>
          <w:sz w:val="24"/>
          <w:szCs w:val="24"/>
          <w:lang w:val="en-US" w:eastAsia="zh-CN" w:bidi="ar-SA"/>
        </w:rPr>
        <w:t xml:space="preserve">庇护性就业服务 </w:t>
      </w:r>
    </w:p>
    <w:p w14:paraId="60DDC332">
      <w:pPr>
        <w:keepNext w:val="0"/>
        <w:keepLines w:val="0"/>
        <w:pageBreakBefore w:val="0"/>
        <w:widowControl w:val="0"/>
        <w:spacing w:line="360" w:lineRule="auto"/>
        <w:ind w:firstLine="492"/>
        <w:rPr>
          <w:rFonts w:hint="eastAsia" w:ascii="宋体" w:hAnsi="宋体" w:eastAsia="宋体" w:cs="Times New Roman"/>
          <w:b/>
          <w:bCs/>
          <w:spacing w:val="3"/>
          <w:sz w:val="24"/>
          <w:szCs w:val="24"/>
        </w:rPr>
      </w:pPr>
      <w:r>
        <w:rPr>
          <w:rFonts w:ascii="Times New Roman" w:hAnsi="Times New Roman" w:eastAsia="宋体" w:cs="Times New Roman"/>
          <w:bCs/>
          <w:spacing w:val="3"/>
          <w:sz w:val="24"/>
          <w:szCs w:val="24"/>
          <w:lang w:val="en-US" w:eastAsia="zh-CN"/>
        </w:rPr>
        <w:t>对入托人员进行劳动能力评估，配合劳动项目要求对入托人员进行简单劳动能力、劳动常识和就业能力等方面服务，帮助其从事庇护性劳动项目。</w:t>
      </w:r>
    </w:p>
    <w:p w14:paraId="4B815F5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、承担项目要求</w:t>
      </w:r>
    </w:p>
    <w:p w14:paraId="327A1541">
      <w:pPr>
        <w:spacing w:line="360" w:lineRule="auto"/>
        <w:ind w:firstLine="492"/>
        <w:rPr>
          <w:rFonts w:hint="eastAsia" w:ascii="宋体" w:hAnsi="宋体" w:eastAsia="宋体" w:cs="宋体"/>
          <w:color w:val="auto"/>
          <w:sz w:val="24"/>
          <w:szCs w:val="24"/>
          <w:highlight w:val="none"/>
        </w:rPr>
      </w:pPr>
      <w:r>
        <w:rPr>
          <w:rFonts w:hint="eastAsia" w:ascii="宋体" w:hAnsi="宋体" w:eastAsia="宋体" w:cs="Times New Roman"/>
          <w:color w:val="auto"/>
          <w:spacing w:val="3"/>
          <w:sz w:val="24"/>
          <w:szCs w:val="24"/>
          <w:highlight w:val="none"/>
        </w:rPr>
        <w:t>（1）</w:t>
      </w:r>
      <w:r>
        <w:rPr>
          <w:rFonts w:hint="eastAsia" w:ascii="宋体" w:hAnsi="Courier New" w:cs="Times New Roman"/>
          <w:color w:val="auto"/>
          <w:spacing w:val="3"/>
          <w:sz w:val="24"/>
          <w:szCs w:val="24"/>
          <w:highlight w:val="none"/>
          <w:lang w:val="en-US" w:eastAsia="zh-CN" w:bidi="ar-SA"/>
        </w:rPr>
        <w:t>依据</w:t>
      </w:r>
      <w:r>
        <w:rPr>
          <w:rFonts w:hint="eastAsia" w:ascii="宋体" w:hAnsi="宋体" w:cs="宋体"/>
          <w:color w:val="auto"/>
          <w:sz w:val="24"/>
          <w:szCs w:val="24"/>
          <w:highlight w:val="none"/>
          <w:lang w:val="en-US" w:eastAsia="zh-CN"/>
        </w:rPr>
        <w:t>“关于印发《宿迁市寄宿制残疾人托养服务机构考核评估和经费拨付管理办法》的通知”宿残联发[2021]28号文</w:t>
      </w:r>
      <w:r>
        <w:rPr>
          <w:rFonts w:hint="default" w:ascii="宋体" w:hAnsi="Courier New" w:eastAsia="宋体" w:cs="Times New Roman"/>
          <w:color w:val="auto"/>
          <w:spacing w:val="3"/>
          <w:sz w:val="24"/>
          <w:szCs w:val="24"/>
          <w:highlight w:val="none"/>
          <w:lang w:val="en-US" w:eastAsia="zh-CN" w:bidi="ar-SA"/>
        </w:rPr>
        <w:t>等相关标准开展工作</w:t>
      </w:r>
      <w:r>
        <w:rPr>
          <w:rFonts w:hint="eastAsia" w:ascii="宋体" w:hAnsi="宋体" w:eastAsia="宋体" w:cs="宋体"/>
          <w:b w:val="0"/>
          <w:bCs w:val="0"/>
          <w:color w:val="auto"/>
          <w:sz w:val="24"/>
          <w:szCs w:val="24"/>
          <w:highlight w:val="none"/>
          <w:vertAlign w:val="baseline"/>
          <w:lang w:val="en-US" w:eastAsia="zh-CN"/>
        </w:rPr>
        <w:t>和考核拨付经费。</w:t>
      </w:r>
      <w:r>
        <w:rPr>
          <w:rFonts w:ascii="宋体" w:hAnsi="宋体" w:eastAsia="宋体" w:cs="Times New Roman"/>
          <w:color w:val="auto"/>
          <w:spacing w:val="3"/>
          <w:sz w:val="24"/>
          <w:szCs w:val="24"/>
          <w:highlight w:val="none"/>
        </w:rPr>
        <w:t>（如有新的政策文件下达，执行最新文件政策）</w:t>
      </w:r>
      <w:r>
        <w:rPr>
          <w:rFonts w:hint="eastAsia" w:ascii="宋体" w:hAnsi="宋体" w:eastAsia="宋体" w:cs="宋体"/>
          <w:color w:val="auto"/>
          <w:sz w:val="24"/>
          <w:szCs w:val="24"/>
          <w:highlight w:val="none"/>
        </w:rPr>
        <w:t>。</w:t>
      </w:r>
    </w:p>
    <w:p w14:paraId="347A830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（2）咨询电话的接听、记录、梳理、分析；投诉处理等工作。</w:t>
      </w:r>
    </w:p>
    <w:p w14:paraId="29FD7C6D">
      <w:pPr>
        <w:spacing w:line="360" w:lineRule="auto"/>
        <w:ind w:firstLine="492"/>
        <w:rPr>
          <w:rFonts w:hint="eastAsia" w:ascii="宋体" w:hAnsi="宋体" w:eastAsia="宋体" w:cs="宋体"/>
          <w:color w:val="000000"/>
          <w:sz w:val="24"/>
          <w:szCs w:val="24"/>
          <w:highlight w:val="none"/>
        </w:rPr>
      </w:pPr>
      <w:r>
        <w:rPr>
          <w:rFonts w:hint="eastAsia" w:ascii="宋体" w:hAnsi="宋体" w:eastAsia="宋体" w:cs="Times New Roman"/>
          <w:spacing w:val="3"/>
          <w:sz w:val="24"/>
          <w:szCs w:val="24"/>
        </w:rPr>
        <w:t>（</w:t>
      </w:r>
      <w:r>
        <w:rPr>
          <w:rFonts w:hint="eastAsia" w:ascii="宋体" w:hAnsi="宋体" w:eastAsia="宋体" w:cs="Times New Roman"/>
          <w:spacing w:val="3"/>
          <w:sz w:val="24"/>
          <w:szCs w:val="24"/>
          <w:lang w:val="en-US" w:eastAsia="zh-CN"/>
        </w:rPr>
        <w:t>3</w:t>
      </w:r>
      <w:r>
        <w:rPr>
          <w:rFonts w:hint="eastAsia" w:ascii="宋体" w:hAnsi="宋体" w:eastAsia="宋体" w:cs="Times New Roman"/>
          <w:spacing w:val="3"/>
          <w:sz w:val="24"/>
          <w:szCs w:val="24"/>
        </w:rPr>
        <w:t>）</w:t>
      </w:r>
      <w:r>
        <w:rPr>
          <w:rFonts w:ascii="宋体" w:hAnsi="宋体" w:eastAsia="宋体" w:cs="Times New Roman"/>
          <w:spacing w:val="3"/>
          <w:sz w:val="24"/>
          <w:szCs w:val="24"/>
        </w:rPr>
        <w:t>为重度肢体和智力类残疾人提供托养服务项目（含但不限于三餐、清洁、照管及其它相关治疗）。</w:t>
      </w:r>
    </w:p>
    <w:p w14:paraId="31F28F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、应急服务要求</w:t>
      </w:r>
    </w:p>
    <w:p w14:paraId="7CE91DE9">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针对本项目制定的突发事件应急预案（内容包括但不限于在服务过程中重度肢体和智力类残疾对象出现意外情况的应对方案、服务人员出现意外情况的应对方案，以及突发公共卫生事件的应对方案等），保证在日常运行及突发事件中正常运行的应急措施的科学合理和全面综合。</w:t>
      </w:r>
    </w:p>
    <w:p w14:paraId="1BD1529E">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6、项目实施方案</w:t>
      </w:r>
    </w:p>
    <w:p w14:paraId="5953374C">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针对本项目需求制定具体的服务实施方案，含项目整体组织实施团队架构、实施内容、计划及时间安排、服务措施、工作流程、服务能力等。服务实施方案应当详细，符合实际，思路清晰、科学合理可行有序，涵盖内容全面、要点突出，重点难点分析中肯且对应措施得力。</w:t>
      </w:r>
    </w:p>
    <w:p w14:paraId="15C640C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、保密要求</w:t>
      </w:r>
    </w:p>
    <w:p w14:paraId="519B427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中标人对服务过程应建立保密制度，拟定保密措施方案。</w:t>
      </w:r>
    </w:p>
    <w:p w14:paraId="67F5898E">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、相关规范程</w:t>
      </w:r>
    </w:p>
    <w:p w14:paraId="113C4CB2">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中标人所提供的服务相关程序均符合国家法律、法规规定，能够提供相应的管理保障和技术支持措施。</w:t>
      </w:r>
    </w:p>
    <w:p w14:paraId="2FBE22E5">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、风险承担与责任认定机制</w:t>
      </w:r>
    </w:p>
    <w:p w14:paraId="7DD87A11">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（1）中标人选派人员的工伤风险，由中标供应商自行承担。</w:t>
      </w:r>
    </w:p>
    <w:p w14:paraId="7C976582">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（2）因意外事故或作业安全问题引发的人身伤亡和财产损失，中标供应商依法承担赔偿责任。</w:t>
      </w:r>
    </w:p>
    <w:p w14:paraId="55AF90A7">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（3）治安事件的责任认定，以公安部门裁定为准；非治安事件的责任认定，由双方协商，协商不成的，以诉讼或仲裁方式认定。</w:t>
      </w:r>
    </w:p>
    <w:p w14:paraId="79E3A78C">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、服务要求</w:t>
      </w: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5"/>
        <w:gridCol w:w="2127"/>
        <w:gridCol w:w="2032"/>
        <w:gridCol w:w="2508"/>
      </w:tblGrid>
      <w:tr w14:paraId="67208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55" w:type="dxa"/>
            <w:tcBorders>
              <w:top w:val="single" w:color="000000" w:sz="4" w:space="0"/>
              <w:left w:val="single" w:color="000000" w:sz="4" w:space="0"/>
              <w:bottom w:val="single" w:color="000000" w:sz="4" w:space="0"/>
              <w:right w:val="single" w:color="000000" w:sz="4" w:space="0"/>
            </w:tcBorders>
            <w:noWrap w:val="0"/>
            <w:vAlign w:val="top"/>
          </w:tcPr>
          <w:p w14:paraId="4698C495">
            <w:pPr>
              <w:widowControl w:val="0"/>
              <w:spacing w:line="360" w:lineRule="auto"/>
              <w:ind w:firstLine="492"/>
              <w:jc w:val="both"/>
              <w:rPr>
                <w:rFonts w:hint="eastAsia" w:ascii="Calibri" w:hAnsi="Calibri" w:eastAsia="宋体" w:cs="Calibri"/>
                <w:spacing w:val="3"/>
                <w:sz w:val="24"/>
                <w:szCs w:val="24"/>
                <w:lang w:val="en-US" w:eastAsia="zh-CN" w:bidi="ar-SA"/>
              </w:rPr>
            </w:pPr>
            <w:r>
              <w:rPr>
                <w:rFonts w:hint="eastAsia" w:ascii="Calibri" w:hAnsi="Calibri" w:eastAsia="宋体" w:cs="Calibri"/>
                <w:spacing w:val="3"/>
                <w:sz w:val="24"/>
                <w:szCs w:val="24"/>
                <w:lang w:val="en-US" w:eastAsia="zh-CN" w:bidi="ar-SA"/>
              </w:rPr>
              <w:t>服务项目</w:t>
            </w:r>
          </w:p>
        </w:tc>
        <w:tc>
          <w:tcPr>
            <w:tcW w:w="2127" w:type="dxa"/>
            <w:tcBorders>
              <w:top w:val="single" w:color="000000" w:sz="4" w:space="0"/>
              <w:left w:val="single" w:color="000000" w:sz="4" w:space="0"/>
              <w:bottom w:val="single" w:color="000000" w:sz="4" w:space="0"/>
              <w:right w:val="single" w:color="000000" w:sz="4" w:space="0"/>
            </w:tcBorders>
            <w:noWrap w:val="0"/>
            <w:vAlign w:val="top"/>
          </w:tcPr>
          <w:p w14:paraId="51AA8CED">
            <w:pPr>
              <w:widowControl w:val="0"/>
              <w:spacing w:line="360" w:lineRule="auto"/>
              <w:ind w:firstLine="492"/>
              <w:jc w:val="both"/>
              <w:rPr>
                <w:rFonts w:hint="eastAsia" w:ascii="Calibri" w:hAnsi="Calibri" w:eastAsia="宋体" w:cs="Calibri"/>
                <w:spacing w:val="3"/>
                <w:sz w:val="24"/>
                <w:szCs w:val="24"/>
                <w:lang w:val="en-US" w:eastAsia="zh-CN" w:bidi="ar-SA"/>
              </w:rPr>
            </w:pPr>
            <w:r>
              <w:rPr>
                <w:rFonts w:hint="eastAsia" w:ascii="Calibri" w:hAnsi="Calibri" w:eastAsia="宋体" w:cs="Calibri"/>
                <w:spacing w:val="3"/>
                <w:sz w:val="24"/>
                <w:szCs w:val="24"/>
                <w:lang w:val="en-US" w:eastAsia="zh-CN" w:bidi="ar-SA"/>
              </w:rPr>
              <w:t>服务内容</w:t>
            </w:r>
          </w:p>
        </w:tc>
        <w:tc>
          <w:tcPr>
            <w:tcW w:w="2032" w:type="dxa"/>
            <w:tcBorders>
              <w:top w:val="single" w:color="000000" w:sz="4" w:space="0"/>
              <w:left w:val="single" w:color="000000" w:sz="4" w:space="0"/>
              <w:bottom w:val="single" w:color="000000" w:sz="4" w:space="0"/>
              <w:right w:val="single" w:color="000000" w:sz="4" w:space="0"/>
            </w:tcBorders>
            <w:noWrap w:val="0"/>
            <w:vAlign w:val="top"/>
          </w:tcPr>
          <w:p w14:paraId="375D11F3">
            <w:pPr>
              <w:widowControl w:val="0"/>
              <w:spacing w:line="360" w:lineRule="auto"/>
              <w:ind w:firstLine="492"/>
              <w:jc w:val="both"/>
              <w:rPr>
                <w:rFonts w:hint="eastAsia" w:ascii="Calibri" w:hAnsi="Calibri" w:eastAsia="宋体" w:cs="Calibri"/>
                <w:spacing w:val="3"/>
                <w:sz w:val="24"/>
                <w:szCs w:val="24"/>
                <w:lang w:val="en-US" w:eastAsia="zh-CN" w:bidi="ar-SA"/>
              </w:rPr>
            </w:pPr>
            <w:r>
              <w:rPr>
                <w:rFonts w:hint="eastAsia" w:ascii="Calibri" w:hAnsi="Calibri" w:eastAsia="宋体" w:cs="Calibri"/>
                <w:spacing w:val="3"/>
                <w:sz w:val="24"/>
                <w:szCs w:val="24"/>
                <w:lang w:val="en-US" w:eastAsia="zh-CN" w:bidi="ar-SA"/>
              </w:rPr>
              <w:t>服务明细</w:t>
            </w:r>
          </w:p>
        </w:tc>
        <w:tc>
          <w:tcPr>
            <w:tcW w:w="2508" w:type="dxa"/>
            <w:tcBorders>
              <w:top w:val="single" w:color="000000" w:sz="4" w:space="0"/>
              <w:left w:val="single" w:color="000000" w:sz="4" w:space="0"/>
              <w:bottom w:val="single" w:color="000000" w:sz="4" w:space="0"/>
              <w:right w:val="single" w:color="000000" w:sz="4" w:space="0"/>
            </w:tcBorders>
            <w:noWrap w:val="0"/>
            <w:vAlign w:val="top"/>
          </w:tcPr>
          <w:p w14:paraId="23E4234A">
            <w:pPr>
              <w:widowControl w:val="0"/>
              <w:spacing w:line="360" w:lineRule="auto"/>
              <w:ind w:firstLine="492"/>
              <w:jc w:val="both"/>
              <w:rPr>
                <w:rFonts w:hint="eastAsia" w:ascii="Calibri" w:hAnsi="Calibri" w:eastAsia="宋体" w:cs="Calibri"/>
                <w:spacing w:val="3"/>
                <w:sz w:val="24"/>
                <w:szCs w:val="24"/>
                <w:lang w:val="en-US" w:eastAsia="zh-CN" w:bidi="ar-SA"/>
              </w:rPr>
            </w:pPr>
            <w:r>
              <w:rPr>
                <w:rFonts w:hint="eastAsia" w:ascii="Calibri" w:hAnsi="Calibri" w:eastAsia="宋体" w:cs="Calibri"/>
                <w:spacing w:val="3"/>
                <w:sz w:val="24"/>
                <w:szCs w:val="24"/>
                <w:lang w:val="en-US" w:eastAsia="zh-CN" w:bidi="ar-SA"/>
              </w:rPr>
              <w:t>服务标准</w:t>
            </w:r>
          </w:p>
        </w:tc>
      </w:tr>
      <w:tr w14:paraId="3A9AB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55" w:type="dxa"/>
            <w:vMerge w:val="restart"/>
            <w:tcBorders>
              <w:top w:val="nil"/>
              <w:left w:val="single" w:color="000000" w:sz="4" w:space="0"/>
              <w:bottom w:val="single" w:color="000000" w:sz="4" w:space="0"/>
              <w:right w:val="single" w:color="000000" w:sz="4" w:space="0"/>
            </w:tcBorders>
            <w:noWrap w:val="0"/>
            <w:vAlign w:val="center"/>
          </w:tcPr>
          <w:p w14:paraId="1CA71038">
            <w:pPr>
              <w:widowControl w:val="0"/>
              <w:spacing w:line="360" w:lineRule="auto"/>
              <w:jc w:val="both"/>
              <w:rPr>
                <w:rFonts w:hint="eastAsia" w:ascii="Calibri" w:hAnsi="Calibri" w:eastAsia="宋体" w:cs="Calibri"/>
                <w:spacing w:val="3"/>
                <w:sz w:val="24"/>
                <w:szCs w:val="24"/>
                <w:lang w:val="en-US" w:eastAsia="zh-CN" w:bidi="ar-SA"/>
              </w:rPr>
            </w:pPr>
            <w:r>
              <w:rPr>
                <w:rFonts w:hint="eastAsia" w:ascii="Calibri" w:hAnsi="Calibri" w:eastAsia="宋体" w:cs="Calibri"/>
                <w:spacing w:val="3"/>
                <w:sz w:val="24"/>
                <w:szCs w:val="24"/>
                <w:lang w:val="en-US" w:eastAsia="zh-CN" w:bidi="ar-SA"/>
              </w:rPr>
              <w:t>残疾人托养服务项目</w:t>
            </w: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2308D29A">
            <w:pPr>
              <w:widowControl w:val="0"/>
              <w:spacing w:line="360" w:lineRule="auto"/>
              <w:jc w:val="center"/>
              <w:rPr>
                <w:rFonts w:hint="eastAsia" w:ascii="Calibri" w:hAnsi="Calibri" w:eastAsia="宋体" w:cs="Calibri"/>
                <w:spacing w:val="3"/>
                <w:sz w:val="24"/>
                <w:szCs w:val="24"/>
                <w:lang w:val="en-US" w:eastAsia="zh-CN" w:bidi="ar-SA"/>
              </w:rPr>
            </w:pPr>
            <w:r>
              <w:rPr>
                <w:rFonts w:hint="eastAsia" w:ascii="Calibri" w:hAnsi="Calibri" w:eastAsia="宋体" w:cs="Calibri"/>
                <w:spacing w:val="3"/>
                <w:sz w:val="24"/>
                <w:szCs w:val="24"/>
                <w:lang w:val="en-US" w:eastAsia="zh-CN" w:bidi="ar-SA"/>
              </w:rPr>
              <w:t>准确率</w:t>
            </w:r>
          </w:p>
        </w:tc>
        <w:tc>
          <w:tcPr>
            <w:tcW w:w="2032" w:type="dxa"/>
            <w:tcBorders>
              <w:top w:val="single" w:color="000000" w:sz="4" w:space="0"/>
              <w:left w:val="single" w:color="000000" w:sz="4" w:space="0"/>
              <w:bottom w:val="single" w:color="000000" w:sz="4" w:space="0"/>
              <w:right w:val="single" w:color="000000" w:sz="4" w:space="0"/>
            </w:tcBorders>
            <w:noWrap w:val="0"/>
            <w:vAlign w:val="center"/>
          </w:tcPr>
          <w:p w14:paraId="257B51DA">
            <w:pPr>
              <w:widowControl w:val="0"/>
              <w:spacing w:line="360" w:lineRule="auto"/>
              <w:jc w:val="center"/>
              <w:rPr>
                <w:rFonts w:hint="eastAsia" w:ascii="Calibri" w:hAnsi="Calibri" w:eastAsia="宋体" w:cs="Calibri"/>
                <w:spacing w:val="3"/>
                <w:sz w:val="24"/>
                <w:szCs w:val="24"/>
                <w:lang w:val="en-US" w:eastAsia="zh-CN" w:bidi="ar-SA"/>
              </w:rPr>
            </w:pPr>
            <w:r>
              <w:rPr>
                <w:rFonts w:hint="eastAsia" w:ascii="Calibri" w:hAnsi="Calibri" w:eastAsia="宋体" w:cs="Calibri"/>
                <w:spacing w:val="3"/>
                <w:sz w:val="24"/>
                <w:szCs w:val="24"/>
                <w:lang w:val="en-US" w:eastAsia="zh-CN" w:bidi="ar-SA"/>
              </w:rPr>
              <w:t>----</w:t>
            </w:r>
          </w:p>
        </w:tc>
        <w:tc>
          <w:tcPr>
            <w:tcW w:w="2508" w:type="dxa"/>
            <w:tcBorders>
              <w:top w:val="single" w:color="000000" w:sz="4" w:space="0"/>
              <w:left w:val="single" w:color="000000" w:sz="4" w:space="0"/>
              <w:bottom w:val="single" w:color="000000" w:sz="4" w:space="0"/>
              <w:right w:val="single" w:color="000000" w:sz="4" w:space="0"/>
            </w:tcBorders>
            <w:noWrap w:val="0"/>
            <w:vAlign w:val="center"/>
          </w:tcPr>
          <w:p w14:paraId="243B5AB8">
            <w:pPr>
              <w:widowControl w:val="0"/>
              <w:spacing w:line="360" w:lineRule="auto"/>
              <w:jc w:val="center"/>
              <w:rPr>
                <w:rFonts w:hint="eastAsia" w:ascii="Calibri" w:hAnsi="Calibri" w:eastAsia="宋体" w:cs="Calibri"/>
                <w:spacing w:val="3"/>
                <w:sz w:val="24"/>
                <w:szCs w:val="24"/>
                <w:lang w:val="en-US" w:eastAsia="zh-CN" w:bidi="ar-SA"/>
              </w:rPr>
            </w:pPr>
            <w:r>
              <w:rPr>
                <w:rFonts w:hint="eastAsia" w:ascii="Calibri" w:hAnsi="Calibri" w:eastAsia="宋体" w:cs="Calibri"/>
                <w:spacing w:val="3"/>
                <w:sz w:val="24"/>
                <w:szCs w:val="24"/>
                <w:lang w:val="en-US" w:eastAsia="zh-CN" w:bidi="ar-SA"/>
              </w:rPr>
              <w:t>100%</w:t>
            </w:r>
          </w:p>
        </w:tc>
      </w:tr>
      <w:tr w14:paraId="27072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55" w:type="dxa"/>
            <w:vMerge w:val="continue"/>
            <w:tcBorders>
              <w:top w:val="nil"/>
              <w:left w:val="single" w:color="000000" w:sz="4" w:space="0"/>
              <w:bottom w:val="single" w:color="000000" w:sz="4" w:space="0"/>
              <w:right w:val="single" w:color="000000" w:sz="4" w:space="0"/>
            </w:tcBorders>
            <w:noWrap w:val="0"/>
            <w:vAlign w:val="center"/>
          </w:tcPr>
          <w:p w14:paraId="6BEFBEE4">
            <w:pPr>
              <w:widowControl/>
              <w:jc w:val="left"/>
              <w:rPr>
                <w:rFonts w:ascii="Calibri" w:hAnsi="Calibri" w:eastAsia="宋体" w:cs="Times New Roman"/>
                <w:spacing w:val="3"/>
                <w:sz w:val="24"/>
                <w:szCs w:val="24"/>
              </w:rPr>
            </w:pP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161AE672">
            <w:pPr>
              <w:widowControl w:val="0"/>
              <w:spacing w:line="360" w:lineRule="auto"/>
              <w:jc w:val="center"/>
              <w:rPr>
                <w:rFonts w:ascii="Calibri" w:hAnsi="Calibri"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办结时限</w:t>
            </w:r>
          </w:p>
        </w:tc>
        <w:tc>
          <w:tcPr>
            <w:tcW w:w="2032" w:type="dxa"/>
            <w:tcBorders>
              <w:top w:val="single" w:color="000000" w:sz="4" w:space="0"/>
              <w:left w:val="single" w:color="000000" w:sz="4" w:space="0"/>
              <w:bottom w:val="single" w:color="000000" w:sz="4" w:space="0"/>
              <w:right w:val="single" w:color="000000" w:sz="4" w:space="0"/>
            </w:tcBorders>
            <w:noWrap w:val="0"/>
            <w:vAlign w:val="center"/>
          </w:tcPr>
          <w:p w14:paraId="658347CE">
            <w:pPr>
              <w:widowControl w:val="0"/>
              <w:spacing w:line="360" w:lineRule="auto"/>
              <w:jc w:val="center"/>
              <w:rPr>
                <w:rFonts w:ascii="Calibri" w:hAnsi="Calibri"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办理周期</w:t>
            </w:r>
          </w:p>
        </w:tc>
        <w:tc>
          <w:tcPr>
            <w:tcW w:w="2508" w:type="dxa"/>
            <w:tcBorders>
              <w:top w:val="single" w:color="000000" w:sz="4" w:space="0"/>
              <w:left w:val="single" w:color="000000" w:sz="4" w:space="0"/>
              <w:bottom w:val="single" w:color="000000" w:sz="4" w:space="0"/>
              <w:right w:val="single" w:color="000000" w:sz="4" w:space="0"/>
            </w:tcBorders>
            <w:noWrap w:val="0"/>
            <w:vAlign w:val="center"/>
          </w:tcPr>
          <w:p w14:paraId="01D14648">
            <w:pPr>
              <w:widowControl w:val="0"/>
              <w:spacing w:line="360" w:lineRule="auto"/>
              <w:jc w:val="center"/>
              <w:rPr>
                <w:rFonts w:hint="eastAsia" w:ascii="Calibri" w:hAnsi="Calibri" w:eastAsia="宋体" w:cs="Calibri"/>
                <w:spacing w:val="3"/>
                <w:sz w:val="24"/>
                <w:szCs w:val="24"/>
                <w:lang w:val="en-US" w:eastAsia="zh-CN" w:bidi="ar-SA"/>
              </w:rPr>
            </w:pPr>
            <w:r>
              <w:rPr>
                <w:rFonts w:hint="eastAsia" w:ascii="Calibri" w:hAnsi="Calibri" w:eastAsia="宋体" w:cs="Calibri"/>
                <w:spacing w:val="3"/>
                <w:sz w:val="24"/>
                <w:szCs w:val="24"/>
                <w:lang w:val="en-US" w:eastAsia="zh-CN" w:bidi="ar-SA"/>
              </w:rPr>
              <w:t>不得超过3 个工作日</w:t>
            </w:r>
          </w:p>
        </w:tc>
      </w:tr>
      <w:tr w14:paraId="55B33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855" w:type="dxa"/>
            <w:vMerge w:val="continue"/>
            <w:tcBorders>
              <w:top w:val="nil"/>
              <w:left w:val="single" w:color="000000" w:sz="4" w:space="0"/>
              <w:bottom w:val="single" w:color="000000" w:sz="4" w:space="0"/>
              <w:right w:val="single" w:color="000000" w:sz="4" w:space="0"/>
            </w:tcBorders>
            <w:noWrap w:val="0"/>
            <w:vAlign w:val="center"/>
          </w:tcPr>
          <w:p w14:paraId="1AE8175F">
            <w:pPr>
              <w:widowControl/>
              <w:jc w:val="left"/>
              <w:rPr>
                <w:rFonts w:ascii="Calibri" w:hAnsi="Calibri" w:eastAsia="宋体" w:cs="Times New Roman"/>
                <w:spacing w:val="3"/>
                <w:sz w:val="24"/>
                <w:szCs w:val="24"/>
              </w:rPr>
            </w:pPr>
          </w:p>
        </w:tc>
        <w:tc>
          <w:tcPr>
            <w:tcW w:w="2127" w:type="dxa"/>
            <w:tcBorders>
              <w:top w:val="single" w:color="000000" w:sz="4" w:space="0"/>
              <w:left w:val="single" w:color="000000" w:sz="4" w:space="0"/>
              <w:bottom w:val="single" w:color="000000" w:sz="4" w:space="0"/>
              <w:right w:val="single" w:color="000000" w:sz="4" w:space="0"/>
            </w:tcBorders>
            <w:noWrap w:val="0"/>
            <w:vAlign w:val="center"/>
          </w:tcPr>
          <w:p w14:paraId="56C8BDED">
            <w:pPr>
              <w:widowControl w:val="0"/>
              <w:spacing w:line="360" w:lineRule="auto"/>
              <w:jc w:val="center"/>
              <w:rPr>
                <w:rFonts w:ascii="宋体" w:hAnsi="宋体"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响应率</w:t>
            </w:r>
          </w:p>
        </w:tc>
        <w:tc>
          <w:tcPr>
            <w:tcW w:w="2032" w:type="dxa"/>
            <w:tcBorders>
              <w:top w:val="single" w:color="000000" w:sz="4" w:space="0"/>
              <w:left w:val="single" w:color="000000" w:sz="4" w:space="0"/>
              <w:bottom w:val="single" w:color="000000" w:sz="4" w:space="0"/>
              <w:right w:val="single" w:color="000000" w:sz="4" w:space="0"/>
            </w:tcBorders>
            <w:noWrap w:val="0"/>
            <w:vAlign w:val="center"/>
          </w:tcPr>
          <w:p w14:paraId="3D06B253">
            <w:pPr>
              <w:widowControl w:val="0"/>
              <w:spacing w:line="360" w:lineRule="auto"/>
              <w:jc w:val="center"/>
              <w:rPr>
                <w:rFonts w:ascii="宋体" w:hAnsi="宋体"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项目申请响应</w:t>
            </w:r>
          </w:p>
        </w:tc>
        <w:tc>
          <w:tcPr>
            <w:tcW w:w="2508" w:type="dxa"/>
            <w:tcBorders>
              <w:top w:val="single" w:color="000000" w:sz="4" w:space="0"/>
              <w:left w:val="single" w:color="000000" w:sz="4" w:space="0"/>
              <w:bottom w:val="single" w:color="000000" w:sz="4" w:space="0"/>
              <w:right w:val="single" w:color="000000" w:sz="4" w:space="0"/>
            </w:tcBorders>
            <w:noWrap w:val="0"/>
            <w:vAlign w:val="center"/>
          </w:tcPr>
          <w:p w14:paraId="6CF36B94">
            <w:pPr>
              <w:widowControl w:val="0"/>
              <w:spacing w:line="360" w:lineRule="auto"/>
              <w:jc w:val="center"/>
              <w:rPr>
                <w:rFonts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100%</w:t>
            </w:r>
          </w:p>
        </w:tc>
      </w:tr>
    </w:tbl>
    <w:p w14:paraId="59C65202">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救助过程真实、独立、规范、有效、及时，符合项目要求。</w:t>
      </w:r>
      <w:r>
        <w:rPr>
          <w:rFonts w:hint="eastAsia" w:ascii="宋体" w:hAnsi="宋体" w:eastAsia="宋体" w:cs="宋体"/>
          <w:color w:val="auto"/>
          <w:sz w:val="24"/>
          <w:szCs w:val="24"/>
          <w:highlight w:val="none"/>
          <w:lang w:val="en-US" w:eastAsia="zh-CN"/>
        </w:rPr>
        <w:t>供应商提供的管理方案，包含服务质量管理制度、服务反馈制度、服务考核奖惩、服务承诺制度、服务对象档案管理制度、服务满意度、社会融合活动保障措施等内容。服务管理方案、制度详细，管理规范，指标、体系定位准确符合实际，指标科学可行操作性强，各项措施符合实际且操作可行有效。</w:t>
      </w:r>
    </w:p>
    <w:p w14:paraId="5EE37E8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三、付款方式</w:t>
      </w:r>
    </w:p>
    <w:p w14:paraId="068C608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预付款：合同金额的10%，合同签订后，收到中标人发票后10个工作日内，采购人向中标人支付合同金额的10%；</w:t>
      </w:r>
    </w:p>
    <w:p w14:paraId="49C4FBD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注：在签订合同时，中标人明确表示无需预付款或者主动要求降低预付款比例的，采购人可不适用前述规定；可采用数字人民币方式支付。</w:t>
      </w:r>
    </w:p>
    <w:p w14:paraId="17E31FA9">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2 进度款：</w:t>
      </w:r>
    </w:p>
    <w:p w14:paraId="77BA383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剩余经费按实际托养人员付款，每季度按相应费用比例结算。项目经费按季拨付，中标人负责整理申请材料（申请表、身份证、户口、医保卡、医保结算单、医疗发票、托养资金拨付单、服务对象满意度调查等）、核算救助金额。沭阳县残疾人联合会会同第三方评估机构（或托养评审专家组考核）考核评审后拨付托养资金，并将托养金额及托养人数及时向社会公布。 </w:t>
      </w:r>
    </w:p>
    <w:p w14:paraId="22D1C72E">
      <w:pPr>
        <w:numPr>
          <w:ilvl w:val="0"/>
          <w:numId w:val="4"/>
        </w:num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考核拨付：</w:t>
      </w:r>
    </w:p>
    <w:p w14:paraId="4B776F96">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季度考核得分≥90分：不扣款，全额支付当期款项 </w:t>
      </w:r>
      <w:r>
        <w:rPr>
          <w:rFonts w:hint="eastAsia" w:ascii="宋体" w:hAnsi="宋体" w:cs="宋体"/>
          <w:color w:val="auto"/>
          <w:sz w:val="24"/>
          <w:szCs w:val="24"/>
          <w:highlight w:val="none"/>
          <w:lang w:eastAsia="zh-CN"/>
        </w:rPr>
        <w:t>；</w:t>
      </w:r>
    </w:p>
    <w:p w14:paraId="55C217E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季度考核得分≥85分、＜90分：按当期款项的2%进行扣款； </w:t>
      </w:r>
    </w:p>
    <w:p w14:paraId="2C9936C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季度考核得分≥80分、＜85分：按当期款项的5%进行扣款； </w:t>
      </w:r>
    </w:p>
    <w:p w14:paraId="02E0F82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季度考核得分＜80分：按当期款项的10%进行扣款； </w:t>
      </w:r>
    </w:p>
    <w:p w14:paraId="152CFF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服务期内，供应商连续两个季度或累计三个季度考核得分低于80分的，采购人有权单方解除合同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4918899C">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、具体的考核内容和标准另行确定，作为合同的组成部分。</w:t>
      </w:r>
      <w:r>
        <w:rPr>
          <w:rFonts w:hint="eastAsia" w:ascii="宋体" w:hAnsi="宋体" w:cs="宋体"/>
          <w:color w:val="auto"/>
          <w:sz w:val="24"/>
          <w:szCs w:val="24"/>
          <w:highlight w:val="none"/>
          <w:lang w:val="en-US" w:eastAsia="zh-CN"/>
        </w:rPr>
        <w:t xml:space="preserve"> 考核依据为《宿迁市寄宿制残疾人托养服务机构考核评估和经费拨付管理办法》（宿残联发〔2021〕28号）及采购文件、合同约定的服务标准执行。</w:t>
      </w:r>
      <w:r>
        <w:rPr>
          <w:rFonts w:hint="eastAsia" w:ascii="宋体" w:hAnsi="宋体" w:eastAsia="宋体" w:cs="宋体"/>
          <w:color w:val="auto"/>
          <w:sz w:val="24"/>
          <w:szCs w:val="24"/>
          <w:highlight w:val="none"/>
        </w:rPr>
        <w:t xml:space="preserve"> </w:t>
      </w:r>
    </w:p>
    <w:p w14:paraId="1E060657">
      <w:pPr>
        <w:spacing w:line="360" w:lineRule="auto"/>
        <w:ind w:firstLine="480"/>
        <w:jc w:val="lef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rPr>
        <w:t>注：如托养服务对象有托养期间就医住院或请假外出等不在托养机构接受托养服务情况，当天（当期）所有托养服务费用不予支付。采购人有权向医保机构、托养机构进行核实。</w:t>
      </w:r>
    </w:p>
    <w:p w14:paraId="33CD0238">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四、其他</w:t>
      </w:r>
    </w:p>
    <w:p w14:paraId="31577D0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患者接受医疗服务与申请托养相互独立，中标人不得以托养项目为名从事任何违法、违规行为，托养救助应充分尊重患者的自主选择权和知情权。自主选择权：一是患者自主选择是否接受医疗机构治疗方案，并自主承担相应风险，中标人不得以后期托养影响患者决定，对患者进行承诺、诱导；二是患者在治疗结束后自主选择是否申请托养，中标人可在治疗结束后协助患者进行申请。知情权，一是患者应充分了解中标人对其开展的治疗方案及所有风险与后期托养无任何关联；二是患者应了解其在治疗结束后享有申请该托养救助的权利，并知晓申请的途径及救助标准。</w:t>
      </w:r>
    </w:p>
    <w:p w14:paraId="023652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2、中标人要依法经营，自觉接受卫计、</w:t>
      </w:r>
      <w:r>
        <w:rPr>
          <w:rFonts w:hint="eastAsia" w:ascii="宋体" w:hAnsi="宋体" w:eastAsia="宋体" w:cs="宋体"/>
          <w:color w:val="auto"/>
          <w:sz w:val="24"/>
          <w:szCs w:val="24"/>
          <w:highlight w:val="none"/>
        </w:rPr>
        <w:t>社保、物价</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等行政部门的监督，组织专业队伍按规定提供规范的诊疗服务，并对诊疗过程中可能涉及的所有风险、事故、纠纷等情况负全责。本托养项目由采购人仅在诊疗终结后根据患者申请提供相应救助，不承担托养以外的其他责任。</w:t>
      </w:r>
    </w:p>
    <w:p w14:paraId="0BFE537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3、中标人在服务救治过程中不得违法国家卫生计、国家药监局等相关监管管理部门规定。</w:t>
      </w:r>
    </w:p>
    <w:p w14:paraId="73A7006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4、中标单位在服务救治过程中的相关医疗价格不得高于市场平均治疗水平。</w:t>
      </w:r>
    </w:p>
    <w:p w14:paraId="48214E5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5、中标单位在服务治疗过程中不得强加其它服务或其它要求。</w:t>
      </w:r>
    </w:p>
    <w:p w14:paraId="42616B6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6、中标单位在服务治疗过程中如确实为患者实际考虑需要进行其它相关服务的，</w:t>
      </w:r>
    </w:p>
    <w:p w14:paraId="28AB567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需征询患者同意并详细说明相关原因、治疗效果、相关医疗费用等。</w:t>
      </w:r>
    </w:p>
    <w:p w14:paraId="1F4A466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eastAsia="zh-CN"/>
        </w:rPr>
        <w:t>按实际托养人数及天数核算</w:t>
      </w:r>
      <w:r>
        <w:rPr>
          <w:rFonts w:hint="eastAsia" w:ascii="宋体" w:hAnsi="宋体" w:eastAsia="宋体" w:cs="宋体"/>
          <w:color w:val="auto"/>
          <w:sz w:val="24"/>
          <w:szCs w:val="24"/>
          <w:highlight w:val="none"/>
        </w:rPr>
        <w:t>。</w:t>
      </w:r>
    </w:p>
    <w:p w14:paraId="3CF9C7C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8、中标单位后期未按相关条款履约的，采购人有权单方面解除合同，同时追究</w:t>
      </w:r>
    </w:p>
    <w:p w14:paraId="10265E13">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其它相关责任。</w:t>
      </w:r>
    </w:p>
    <w:p w14:paraId="76E1DA5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9、中标后，采购人将对中标单位进行季度、年度考核，根据每个季度考核的结</w:t>
      </w:r>
    </w:p>
    <w:p w14:paraId="74190A80">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果决定支付的服务托养补助费。</w:t>
      </w:r>
    </w:p>
    <w:p w14:paraId="2101770E">
      <w:pPr>
        <w:spacing w:line="360" w:lineRule="auto"/>
        <w:ind w:firstLine="492"/>
        <w:rPr>
          <w:rFonts w:hint="eastAsia" w:ascii="宋体" w:hAnsi="宋体" w:eastAsia="宋体" w:cs="宋体"/>
          <w:color w:val="000000"/>
          <w:sz w:val="24"/>
          <w:szCs w:val="24"/>
          <w:highlight w:val="none"/>
        </w:rPr>
      </w:pPr>
      <w:r>
        <w:rPr>
          <w:rFonts w:hint="eastAsia" w:ascii="宋体" w:hAnsi="宋体" w:eastAsia="宋体" w:cs="Times New Roman"/>
          <w:b/>
          <w:bCs/>
          <w:color w:val="auto"/>
          <w:spacing w:val="3"/>
          <w:sz w:val="24"/>
          <w:szCs w:val="24"/>
          <w:highlight w:val="none"/>
          <w:lang w:val="en-US" w:eastAsia="zh-CN"/>
        </w:rPr>
        <w:t>10、</w:t>
      </w:r>
      <w:r>
        <w:rPr>
          <w:rFonts w:hint="eastAsia" w:ascii="宋体" w:hAnsi="宋体" w:eastAsia="宋体" w:cs="Times New Roman"/>
          <w:b/>
          <w:bCs/>
          <w:color w:val="auto"/>
          <w:spacing w:val="3"/>
          <w:sz w:val="24"/>
          <w:szCs w:val="24"/>
          <w:highlight w:val="none"/>
        </w:rPr>
        <w:t>本项目为政府指导价不可竞争，投标人根据政府指导价标准报价。</w:t>
      </w:r>
    </w:p>
    <w:p w14:paraId="7D6BBC62">
      <w:pPr>
        <w:widowControl w:val="0"/>
        <w:numPr>
          <w:ilvl w:val="0"/>
          <w:numId w:val="0"/>
        </w:numPr>
        <w:spacing w:line="360" w:lineRule="auto"/>
        <w:ind w:firstLine="492"/>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Times New Roman"/>
          <w:spacing w:val="3"/>
          <w:sz w:val="24"/>
          <w:szCs w:val="24"/>
          <w:lang w:val="en-US" w:eastAsia="zh-CN" w:bidi="ar-SA"/>
        </w:rPr>
        <w:t>11、组织实施计划及保障：</w:t>
      </w:r>
      <w:r>
        <w:rPr>
          <w:rFonts w:hint="eastAsia" w:ascii="宋体" w:hAnsi="宋体" w:eastAsia="宋体" w:cs="宋体"/>
          <w:b w:val="0"/>
          <w:bCs w:val="0"/>
          <w:color w:val="000000"/>
          <w:sz w:val="24"/>
          <w:szCs w:val="24"/>
          <w:highlight w:val="none"/>
          <w:lang w:val="en-US" w:eastAsia="zh-CN"/>
        </w:rPr>
        <w:t>针对项目制定适合本项目组织实施计划及保障方案。</w:t>
      </w:r>
    </w:p>
    <w:p w14:paraId="6F485978">
      <w:pPr>
        <w:widowControl w:val="0"/>
        <w:spacing w:line="360" w:lineRule="auto"/>
        <w:ind w:firstLine="492"/>
        <w:jc w:val="both"/>
        <w:rPr>
          <w:rFonts w:hint="eastAsia" w:ascii="宋体" w:hAnsi="宋体" w:eastAsia="宋体" w:cs="Times New Roman"/>
          <w:spacing w:val="3"/>
          <w:sz w:val="24"/>
          <w:szCs w:val="24"/>
          <w:lang w:val="en-US" w:eastAsia="zh-CN" w:bidi="ar-SA"/>
        </w:rPr>
      </w:pPr>
      <w:r>
        <w:rPr>
          <w:rFonts w:hint="eastAsia" w:ascii="宋体" w:hAnsi="宋体" w:eastAsia="宋体" w:cs="宋体"/>
          <w:b w:val="0"/>
          <w:bCs w:val="0"/>
          <w:color w:val="000000"/>
          <w:sz w:val="24"/>
          <w:szCs w:val="24"/>
          <w:highlight w:val="none"/>
          <w:lang w:val="en-US" w:eastAsia="zh-CN"/>
        </w:rPr>
        <w:t>12、风险评估及防控：</w:t>
      </w:r>
      <w:r>
        <w:rPr>
          <w:rFonts w:hint="eastAsia" w:ascii="宋体" w:hAnsi="宋体" w:eastAsia="宋体" w:cs="Times New Roman"/>
          <w:spacing w:val="3"/>
          <w:sz w:val="24"/>
          <w:szCs w:val="24"/>
          <w:lang w:val="en-US" w:eastAsia="zh-CN" w:bidi="ar-SA"/>
        </w:rPr>
        <w:t>针对项目制定适合本项目风险评估及防控方案。</w:t>
      </w:r>
    </w:p>
    <w:p w14:paraId="40D13CAD">
      <w:pPr>
        <w:widowControl w:val="0"/>
        <w:numPr>
          <w:ilvl w:val="0"/>
          <w:numId w:val="0"/>
        </w:numPr>
        <w:spacing w:line="360" w:lineRule="auto"/>
        <w:ind w:firstLine="480"/>
        <w:jc w:val="both"/>
        <w:rPr>
          <w:rFonts w:hint="eastAsia" w:ascii="宋体" w:hAnsi="宋体" w:eastAsia="宋体" w:cs="Times New Roman"/>
          <w:spacing w:val="3"/>
          <w:sz w:val="24"/>
          <w:szCs w:val="24"/>
          <w:lang w:val="en-US" w:eastAsia="zh-CN" w:bidi="ar-SA"/>
        </w:rPr>
      </w:pPr>
      <w:r>
        <w:rPr>
          <w:rFonts w:hint="eastAsia" w:ascii="宋体" w:hAnsi="宋体" w:eastAsia="宋体" w:cs="宋体"/>
          <w:b w:val="0"/>
          <w:bCs w:val="0"/>
          <w:color w:val="000000"/>
          <w:sz w:val="24"/>
          <w:szCs w:val="24"/>
          <w:highlight w:val="none"/>
          <w:lang w:val="en-US" w:eastAsia="zh-CN"/>
        </w:rPr>
        <w:t>13、受益群体界定及调查：针对项目制定适合本项目受益群体界定及调查方案。</w:t>
      </w:r>
    </w:p>
    <w:p w14:paraId="27DE9EFC">
      <w:pPr>
        <w:widowControl w:val="0"/>
        <w:spacing w:line="360" w:lineRule="auto"/>
        <w:ind w:firstLine="492"/>
        <w:jc w:val="both"/>
        <w:rPr>
          <w:rFonts w:hint="eastAsia"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14、项目管理规章制度：针对项目制定适合本项目管理规章制度方案。</w:t>
      </w:r>
    </w:p>
    <w:p w14:paraId="08BFCFE8">
      <w:pPr>
        <w:widowControl w:val="0"/>
        <w:spacing w:line="360" w:lineRule="auto"/>
        <w:ind w:firstLine="492"/>
        <w:jc w:val="both"/>
        <w:rPr>
          <w:rFonts w:hint="default"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15、</w:t>
      </w:r>
      <w:r>
        <w:rPr>
          <w:rFonts w:hint="default" w:ascii="宋体" w:hAnsi="宋体" w:eastAsia="宋体" w:cs="Times New Roman"/>
          <w:spacing w:val="3"/>
          <w:sz w:val="24"/>
          <w:szCs w:val="24"/>
          <w:lang w:val="en-US" w:eastAsia="zh-CN" w:bidi="ar-SA"/>
        </w:rPr>
        <w:t>医学、医疗事件处理方案</w:t>
      </w:r>
      <w:r>
        <w:rPr>
          <w:rFonts w:hint="eastAsia" w:ascii="宋体" w:hAnsi="宋体" w:eastAsia="宋体" w:cs="Times New Roman"/>
          <w:spacing w:val="3"/>
          <w:sz w:val="24"/>
          <w:szCs w:val="24"/>
          <w:lang w:val="en-US" w:eastAsia="zh-CN" w:bidi="ar-SA"/>
        </w:rPr>
        <w:t>：针对项目制定适合本项目医学、医疗事件处理方案。</w:t>
      </w:r>
    </w:p>
    <w:p w14:paraId="08FB8360">
      <w:pPr>
        <w:widowControl w:val="0"/>
        <w:spacing w:line="360" w:lineRule="auto"/>
        <w:ind w:firstLine="492"/>
        <w:jc w:val="both"/>
        <w:rPr>
          <w:rFonts w:hint="default"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16、项目验收：项目采用考核方式验收，详见考核标准。</w:t>
      </w:r>
    </w:p>
    <w:p w14:paraId="717AC6B0">
      <w:pPr>
        <w:keepNext w:val="0"/>
        <w:keepLines w:val="0"/>
        <w:pageBreakBefore w:val="0"/>
        <w:spacing w:line="360" w:lineRule="auto"/>
        <w:ind w:firstLine="480"/>
        <w:outlineLvl w:val="9"/>
        <w:rPr>
          <w:rFonts w:ascii="Times New Roman" w:hAnsi="Times New Roman" w:eastAsia="宋体" w:cs="Times New Roman"/>
          <w:highlight w:val="none"/>
        </w:rPr>
      </w:pPr>
      <w:r>
        <w:rPr>
          <w:rFonts w:hint="eastAsia" w:ascii="宋体" w:hAnsi="宋体" w:eastAsia="宋体" w:cs="宋体"/>
          <w:b w:val="0"/>
          <w:bCs w:val="0"/>
          <w:color w:val="000000"/>
          <w:sz w:val="24"/>
          <w:szCs w:val="24"/>
          <w:highlight w:val="none"/>
          <w:lang w:val="en-US" w:eastAsia="zh-CN"/>
        </w:rPr>
        <w:t>17、供应商报价时应充分考虑所有可能影响到报价的因素，投标报价内容包含服务本身、包括但不限于人工费、材料费、利润、规费、税金、风险费、保险等一切费用。投标方自行考虑自主报价，一旦最终中标，总价将包定，不予调整。如发生漏、缺、少项，都将被认为是成交人的报价让利行为，损失自负。</w:t>
      </w:r>
    </w:p>
    <w:p w14:paraId="40A518BD">
      <w:pPr>
        <w:rPr>
          <w:rFonts w:hint="eastAsia" w:ascii="Calibri" w:hAnsi="Calibri" w:eastAsia="宋体" w:cs="Times New Roman"/>
          <w:b/>
          <w:bCs/>
          <w:color w:val="000000"/>
          <w:sz w:val="44"/>
          <w:szCs w:val="44"/>
          <w:highlight w:val="none"/>
        </w:rPr>
      </w:pPr>
    </w:p>
    <w:p w14:paraId="03E687A0">
      <w:pPr>
        <w:rPr>
          <w:rFonts w:hint="eastAsia" w:ascii="Calibri" w:hAnsi="Calibri" w:eastAsia="宋体" w:cs="Times New Roman"/>
          <w:b/>
          <w:bCs/>
          <w:color w:val="000000"/>
          <w:sz w:val="44"/>
          <w:szCs w:val="44"/>
          <w:highlight w:val="none"/>
        </w:rPr>
      </w:pPr>
    </w:p>
    <w:p w14:paraId="4A969D4E">
      <w:pPr>
        <w:keepNext/>
        <w:jc w:val="center"/>
        <w:outlineLvl w:val="0"/>
        <w:rPr>
          <w:rFonts w:hint="eastAsia" w:ascii="黑体" w:hAnsi="Times New Roman" w:eastAsia="黑体"/>
          <w:color w:val="000000"/>
          <w:sz w:val="44"/>
          <w:szCs w:val="44"/>
          <w:highlight w:val="none"/>
        </w:rPr>
      </w:pPr>
      <w:bookmarkStart w:id="167" w:name="_Toc120614281"/>
      <w:r>
        <w:rPr>
          <w:rFonts w:hint="eastAsia" w:ascii="黑体" w:hAnsi="Times New Roman" w:eastAsia="黑体"/>
          <w:bCs/>
          <w:color w:val="000000"/>
          <w:sz w:val="44"/>
          <w:szCs w:val="28"/>
          <w:highlight w:val="none"/>
        </w:rPr>
        <w:t xml:space="preserve">第五章  </w:t>
      </w:r>
      <w:bookmarkEnd w:id="163"/>
      <w:bookmarkEnd w:id="164"/>
      <w:bookmarkEnd w:id="167"/>
      <w:r>
        <w:rPr>
          <w:rFonts w:hint="eastAsia" w:ascii="黑体" w:hAnsi="Times New Roman" w:eastAsia="黑体"/>
          <w:bCs/>
          <w:color w:val="000000"/>
          <w:sz w:val="44"/>
          <w:szCs w:val="28"/>
          <w:highlight w:val="none"/>
        </w:rPr>
        <w:t xml:space="preserve">响应文件格式 </w:t>
      </w:r>
    </w:p>
    <w:p w14:paraId="62C79DFF">
      <w:pPr>
        <w:jc w:val="center"/>
        <w:rPr>
          <w:rFonts w:hint="eastAsia" w:ascii="宋体" w:hAnsi="宋体"/>
          <w:b/>
          <w:color w:val="000000"/>
          <w:sz w:val="72"/>
          <w:szCs w:val="21"/>
          <w:highlight w:val="none"/>
        </w:rPr>
      </w:pPr>
      <w:bookmarkStart w:id="168" w:name="_Hlt26955039"/>
      <w:bookmarkEnd w:id="168"/>
      <w:bookmarkStart w:id="169" w:name="_Hlt26671244"/>
      <w:bookmarkEnd w:id="169"/>
      <w:bookmarkStart w:id="170" w:name="_Toc49090576"/>
      <w:bookmarkStart w:id="171" w:name="_Toc120614282"/>
      <w:bookmarkStart w:id="172" w:name="_Toc26554094"/>
    </w:p>
    <w:p w14:paraId="5AC013A7">
      <w:pPr>
        <w:jc w:val="center"/>
        <w:rPr>
          <w:rFonts w:hint="eastAsia" w:ascii="宋体" w:hAnsi="宋体"/>
          <w:b/>
          <w:color w:val="000000"/>
          <w:sz w:val="72"/>
          <w:szCs w:val="21"/>
          <w:highlight w:val="none"/>
        </w:rPr>
      </w:pPr>
      <w:r>
        <w:rPr>
          <w:rFonts w:hint="eastAsia" w:ascii="宋体" w:hAnsi="宋体"/>
          <w:b/>
          <w:color w:val="000000"/>
          <w:sz w:val="72"/>
          <w:szCs w:val="21"/>
          <w:highlight w:val="none"/>
        </w:rPr>
        <w:t>响  应  文  件</w:t>
      </w:r>
    </w:p>
    <w:p w14:paraId="7E70B705">
      <w:pPr>
        <w:jc w:val="center"/>
        <w:rPr>
          <w:rFonts w:hint="eastAsia" w:ascii="宋体" w:hAnsi="宋体"/>
          <w:b/>
          <w:color w:val="000000"/>
          <w:sz w:val="72"/>
          <w:szCs w:val="21"/>
          <w:highlight w:val="none"/>
        </w:rPr>
      </w:pPr>
    </w:p>
    <w:p w14:paraId="471DC7E3">
      <w:pPr>
        <w:jc w:val="center"/>
        <w:rPr>
          <w:rFonts w:hint="eastAsia" w:ascii="宋体" w:hAnsi="宋体"/>
          <w:b/>
          <w:color w:val="000000"/>
          <w:sz w:val="72"/>
          <w:szCs w:val="21"/>
          <w:highlight w:val="none"/>
        </w:rPr>
      </w:pPr>
    </w:p>
    <w:p w14:paraId="0DCB48A2">
      <w:pPr>
        <w:jc w:val="center"/>
        <w:rPr>
          <w:rFonts w:hint="eastAsia" w:ascii="宋体" w:hAnsi="宋体"/>
          <w:b/>
          <w:color w:val="000000"/>
          <w:sz w:val="36"/>
          <w:szCs w:val="21"/>
          <w:highlight w:val="none"/>
        </w:rPr>
      </w:pPr>
    </w:p>
    <w:p w14:paraId="3A5788D7">
      <w:pPr>
        <w:jc w:val="center"/>
        <w:rPr>
          <w:rFonts w:hint="eastAsia" w:ascii="宋体" w:hAnsi="宋体"/>
          <w:b/>
          <w:color w:val="000000"/>
          <w:sz w:val="36"/>
          <w:szCs w:val="21"/>
          <w:highlight w:val="none"/>
        </w:rPr>
      </w:pPr>
    </w:p>
    <w:p w14:paraId="5ED3EAA4">
      <w:pPr>
        <w:jc w:val="center"/>
        <w:rPr>
          <w:rFonts w:hint="eastAsia" w:ascii="宋体" w:hAnsi="宋体"/>
          <w:b/>
          <w:color w:val="000000"/>
          <w:sz w:val="36"/>
          <w:szCs w:val="21"/>
          <w:highlight w:val="none"/>
        </w:rPr>
      </w:pPr>
    </w:p>
    <w:p w14:paraId="695D6F35">
      <w:pPr>
        <w:ind w:firstLine="1084"/>
        <w:rPr>
          <w:rFonts w:hint="eastAsia" w:ascii="宋体" w:hAnsi="宋体"/>
          <w:b/>
          <w:color w:val="000000"/>
          <w:sz w:val="36"/>
          <w:szCs w:val="21"/>
          <w:highlight w:val="none"/>
        </w:rPr>
      </w:pPr>
      <w:r>
        <w:rPr>
          <w:rFonts w:hint="eastAsia" w:ascii="宋体" w:hAnsi="宋体"/>
          <w:b/>
          <w:color w:val="000000"/>
          <w:sz w:val="36"/>
          <w:szCs w:val="21"/>
          <w:highlight w:val="none"/>
        </w:rPr>
        <w:t>项 目 名 称：</w:t>
      </w:r>
      <w:r>
        <w:rPr>
          <w:rFonts w:hint="eastAsia" w:ascii="宋体" w:hAnsi="宋体"/>
          <w:b/>
          <w:color w:val="000000"/>
          <w:sz w:val="36"/>
          <w:szCs w:val="21"/>
          <w:highlight w:val="none"/>
          <w:u w:val="single"/>
        </w:rPr>
        <w:t xml:space="preserve">               </w:t>
      </w:r>
    </w:p>
    <w:p w14:paraId="0E24235F">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采 购 编 号：</w:t>
      </w:r>
      <w:r>
        <w:rPr>
          <w:rFonts w:hint="eastAsia" w:ascii="宋体" w:hAnsi="宋体"/>
          <w:b/>
          <w:color w:val="000000"/>
          <w:sz w:val="36"/>
          <w:szCs w:val="21"/>
          <w:highlight w:val="none"/>
          <w:u w:val="single"/>
        </w:rPr>
        <w:t xml:space="preserve">               </w:t>
      </w:r>
    </w:p>
    <w:p w14:paraId="2D0E7DA3">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（加盖CA电子公章）</w:t>
      </w:r>
    </w:p>
    <w:p w14:paraId="73EB70F8">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p>
    <w:p w14:paraId="1FB4E8E3">
      <w:pPr>
        <w:spacing w:line="440" w:lineRule="exact"/>
        <w:jc w:val="center"/>
        <w:rPr>
          <w:rFonts w:hint="eastAsia" w:ascii="宋体" w:hAnsi="宋体"/>
          <w:b/>
          <w:bCs/>
          <w:color w:val="000000"/>
          <w:sz w:val="32"/>
          <w:szCs w:val="32"/>
          <w:highlight w:val="none"/>
        </w:rPr>
      </w:pPr>
    </w:p>
    <w:p w14:paraId="1DAAF4D1">
      <w:pPr>
        <w:spacing w:line="440" w:lineRule="exact"/>
        <w:rPr>
          <w:rFonts w:ascii="宋体" w:hAnsi="宋体"/>
          <w:color w:val="000000"/>
          <w:szCs w:val="21"/>
          <w:highlight w:val="none"/>
        </w:rPr>
      </w:pPr>
    </w:p>
    <w:p w14:paraId="3E5DCDD8">
      <w:pPr>
        <w:ind w:firstLine="1084"/>
        <w:rPr>
          <w:rFonts w:ascii="宋体" w:hAnsi="宋体"/>
          <w:b/>
          <w:bCs/>
          <w:color w:val="000000"/>
          <w:sz w:val="32"/>
          <w:szCs w:val="32"/>
          <w:highlight w:val="none"/>
        </w:rPr>
      </w:pPr>
      <w:r>
        <w:rPr>
          <w:rFonts w:ascii="宋体" w:hAnsi="宋体"/>
          <w:b/>
          <w:color w:val="000000"/>
          <w:sz w:val="36"/>
          <w:szCs w:val="21"/>
          <w:highlight w:val="none"/>
          <w:u w:val="single"/>
        </w:rPr>
        <w:br w:type="page" w:clear="all"/>
      </w:r>
    </w:p>
    <w:p w14:paraId="21BF8944">
      <w:pPr>
        <w:spacing w:line="440" w:lineRule="exact"/>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响应文件目录</w:t>
      </w:r>
    </w:p>
    <w:p w14:paraId="27C723E8">
      <w:pPr>
        <w:spacing w:line="440" w:lineRule="exact"/>
        <w:jc w:val="center"/>
        <w:rPr>
          <w:rFonts w:hint="eastAsia" w:ascii="宋体" w:hAnsi="宋体"/>
          <w:b/>
          <w:bCs/>
          <w:color w:val="000000"/>
          <w:sz w:val="32"/>
          <w:szCs w:val="32"/>
          <w:highlight w:val="none"/>
        </w:rPr>
      </w:pPr>
    </w:p>
    <w:p w14:paraId="7321F552">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宋体" w:hAnsi="宋体" w:eastAsia="宋体" w:cs="宋体"/>
          <w:color w:val="000000"/>
          <w:sz w:val="24"/>
        </w:rPr>
        <w:t>一、协商及声明函</w:t>
      </w:r>
    </w:p>
    <w:p w14:paraId="49172434">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宋体" w:hAnsi="宋体" w:eastAsia="宋体" w:cs="宋体"/>
          <w:color w:val="000000"/>
          <w:sz w:val="24"/>
        </w:rPr>
        <w:t>二、供应商基本信息</w:t>
      </w:r>
    </w:p>
    <w:p w14:paraId="0452D551">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宋体" w:hAnsi="宋体" w:eastAsia="宋体" w:cs="宋体"/>
          <w:color w:val="000000"/>
          <w:sz w:val="24"/>
        </w:rPr>
        <w:t>三、特定资格要求的证明文件（如果本项目设置特定资格要求，则需要提供）</w:t>
      </w:r>
    </w:p>
    <w:p w14:paraId="34266E67">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宋体" w:hAnsi="宋体" w:eastAsia="宋体" w:cs="宋体"/>
          <w:color w:val="000000"/>
          <w:sz w:val="24"/>
        </w:rPr>
        <w:t>四、法人授权书</w:t>
      </w:r>
    </w:p>
    <w:p w14:paraId="459B936D">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宋体" w:hAnsi="宋体" w:eastAsia="宋体" w:cs="宋体"/>
          <w:color w:val="000000"/>
          <w:sz w:val="24"/>
        </w:rPr>
        <w:t>五、开标一览表</w:t>
      </w:r>
    </w:p>
    <w:p w14:paraId="335B7E5F">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宋体" w:hAnsi="宋体" w:eastAsia="宋体" w:cs="宋体"/>
          <w:color w:val="000000"/>
          <w:sz w:val="24"/>
        </w:rPr>
        <w:t>六、中小企业或残疾人福利性单位声明函</w:t>
      </w:r>
    </w:p>
    <w:p w14:paraId="46A1534B">
      <w:pPr>
        <w:pBdr>
          <w:top w:val="none" w:color="000000" w:sz="0" w:space="0"/>
          <w:left w:val="none" w:color="000000" w:sz="0" w:space="0"/>
          <w:bottom w:val="none" w:color="000000" w:sz="0" w:space="0"/>
          <w:right w:val="none" w:color="000000" w:sz="0" w:space="0"/>
        </w:pBdr>
        <w:spacing w:before="0" w:after="0"/>
        <w:ind w:left="0" w:right="0" w:firstLine="240"/>
        <w:jc w:val="both"/>
        <w:rPr>
          <w:highlight w:val="none"/>
        </w:rPr>
      </w:pPr>
      <w:r>
        <w:rPr>
          <w:rFonts w:ascii="宋体" w:hAnsi="宋体" w:eastAsia="宋体" w:cs="宋体"/>
          <w:color w:val="000000"/>
          <w:sz w:val="24"/>
          <w:highlight w:val="none"/>
        </w:rPr>
        <w:t>七、承诺函</w:t>
      </w:r>
    </w:p>
    <w:p w14:paraId="1C2C0837">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宋体" w:hAnsi="宋体" w:eastAsia="宋体" w:cs="宋体"/>
          <w:color w:val="000000"/>
          <w:sz w:val="24"/>
        </w:rPr>
        <w:t>八、</w:t>
      </w:r>
      <w:r>
        <w:rPr>
          <w:rFonts w:hint="eastAsia" w:ascii="宋体" w:hAnsi="宋体" w:cs="宋体"/>
          <w:color w:val="000000"/>
          <w:sz w:val="24"/>
          <w:lang w:eastAsia="zh-CN"/>
        </w:rPr>
        <w:t>单一来源</w:t>
      </w:r>
      <w:r>
        <w:rPr>
          <w:rFonts w:ascii="宋体" w:hAnsi="宋体" w:eastAsia="宋体" w:cs="宋体"/>
          <w:color w:val="000000"/>
          <w:sz w:val="24"/>
        </w:rPr>
        <w:t>所需其他材料</w:t>
      </w:r>
    </w:p>
    <w:p w14:paraId="00CFA2FE">
      <w:pPr>
        <w:spacing w:line="440" w:lineRule="exact"/>
        <w:ind w:firstLine="240"/>
        <w:rPr>
          <w:rFonts w:ascii="宋体" w:hAnsi="宋体"/>
          <w:color w:val="000000"/>
          <w:sz w:val="24"/>
          <w:szCs w:val="24"/>
          <w:highlight w:val="none"/>
        </w:rPr>
      </w:pPr>
    </w:p>
    <w:p w14:paraId="18B60BE8">
      <w:pPr>
        <w:spacing w:line="440" w:lineRule="exact"/>
        <w:ind w:firstLine="480"/>
        <w:rPr>
          <w:rFonts w:ascii="宋体" w:hAnsi="宋体"/>
          <w:i/>
          <w:color w:val="000000"/>
          <w:sz w:val="24"/>
          <w:szCs w:val="21"/>
          <w:highlight w:val="none"/>
          <w:u w:val="single"/>
        </w:rPr>
      </w:pPr>
    </w:p>
    <w:p w14:paraId="199DC415">
      <w:pPr>
        <w:spacing w:line="440" w:lineRule="exact"/>
        <w:ind w:firstLine="480"/>
        <w:rPr>
          <w:rFonts w:ascii="宋体" w:hAnsi="宋体"/>
          <w:color w:val="000000"/>
          <w:sz w:val="24"/>
          <w:szCs w:val="21"/>
          <w:highlight w:val="none"/>
        </w:rPr>
      </w:pPr>
    </w:p>
    <w:p w14:paraId="77CCD3A9">
      <w:pPr>
        <w:spacing w:line="440" w:lineRule="exact"/>
        <w:ind w:firstLine="480"/>
        <w:rPr>
          <w:rFonts w:ascii="宋体" w:hAnsi="宋体"/>
          <w:color w:val="000000"/>
          <w:sz w:val="24"/>
          <w:szCs w:val="21"/>
          <w:highlight w:val="none"/>
        </w:rPr>
      </w:pPr>
    </w:p>
    <w:p w14:paraId="6308089A">
      <w:pPr>
        <w:spacing w:line="440" w:lineRule="exact"/>
        <w:ind w:firstLine="480"/>
        <w:rPr>
          <w:rFonts w:ascii="宋体" w:hAnsi="宋体"/>
          <w:color w:val="000000"/>
          <w:sz w:val="24"/>
          <w:szCs w:val="21"/>
          <w:highlight w:val="none"/>
        </w:rPr>
      </w:pPr>
    </w:p>
    <w:p w14:paraId="195D1147">
      <w:pPr>
        <w:spacing w:line="440" w:lineRule="exact"/>
        <w:ind w:firstLine="480"/>
        <w:rPr>
          <w:rFonts w:ascii="宋体" w:hAnsi="宋体"/>
          <w:color w:val="000000"/>
          <w:sz w:val="24"/>
          <w:szCs w:val="21"/>
          <w:highlight w:val="none"/>
        </w:rPr>
      </w:pPr>
    </w:p>
    <w:p w14:paraId="40F8CDB5">
      <w:pPr>
        <w:spacing w:line="440" w:lineRule="exact"/>
        <w:ind w:firstLine="480"/>
        <w:rPr>
          <w:rFonts w:ascii="宋体" w:hAnsi="宋体"/>
          <w:color w:val="000000"/>
          <w:sz w:val="24"/>
          <w:szCs w:val="21"/>
          <w:highlight w:val="none"/>
        </w:rPr>
      </w:pPr>
    </w:p>
    <w:p w14:paraId="04F18B3E">
      <w:pPr>
        <w:spacing w:line="440" w:lineRule="exact"/>
        <w:ind w:firstLine="480"/>
        <w:rPr>
          <w:rFonts w:ascii="宋体" w:hAnsi="宋体"/>
          <w:color w:val="000000"/>
          <w:sz w:val="24"/>
          <w:szCs w:val="21"/>
          <w:highlight w:val="none"/>
        </w:rPr>
      </w:pPr>
    </w:p>
    <w:p w14:paraId="5DDA15E3">
      <w:pPr>
        <w:spacing w:line="440" w:lineRule="exact"/>
        <w:ind w:firstLine="480"/>
        <w:rPr>
          <w:rFonts w:ascii="宋体" w:hAnsi="宋体"/>
          <w:color w:val="000000"/>
          <w:sz w:val="24"/>
          <w:szCs w:val="21"/>
          <w:highlight w:val="none"/>
        </w:rPr>
      </w:pPr>
    </w:p>
    <w:p w14:paraId="19C55814">
      <w:pPr>
        <w:spacing w:line="440" w:lineRule="exact"/>
        <w:ind w:firstLine="480"/>
        <w:rPr>
          <w:rFonts w:ascii="宋体" w:hAnsi="宋体"/>
          <w:color w:val="000000"/>
          <w:sz w:val="24"/>
          <w:szCs w:val="21"/>
          <w:highlight w:val="none"/>
        </w:rPr>
      </w:pPr>
    </w:p>
    <w:p w14:paraId="2CFCDF56">
      <w:pPr>
        <w:spacing w:line="440" w:lineRule="exact"/>
        <w:ind w:firstLine="480"/>
        <w:rPr>
          <w:rFonts w:ascii="宋体" w:hAnsi="宋体"/>
          <w:color w:val="000000"/>
          <w:sz w:val="24"/>
          <w:szCs w:val="21"/>
          <w:highlight w:val="none"/>
        </w:rPr>
      </w:pPr>
    </w:p>
    <w:p w14:paraId="54D157CE">
      <w:pPr>
        <w:spacing w:line="440" w:lineRule="exact"/>
        <w:ind w:firstLine="480"/>
        <w:rPr>
          <w:rFonts w:ascii="宋体" w:hAnsi="宋体"/>
          <w:color w:val="000000"/>
          <w:sz w:val="24"/>
          <w:szCs w:val="21"/>
          <w:highlight w:val="none"/>
        </w:rPr>
      </w:pPr>
    </w:p>
    <w:p w14:paraId="49223576">
      <w:pPr>
        <w:spacing w:line="440" w:lineRule="exact"/>
        <w:ind w:firstLine="480"/>
        <w:rPr>
          <w:rFonts w:ascii="宋体" w:hAnsi="宋体"/>
          <w:color w:val="000000"/>
          <w:sz w:val="24"/>
          <w:szCs w:val="21"/>
          <w:highlight w:val="none"/>
        </w:rPr>
      </w:pPr>
    </w:p>
    <w:p w14:paraId="5E8C73D0">
      <w:pPr>
        <w:spacing w:line="440" w:lineRule="exact"/>
        <w:ind w:firstLine="480"/>
        <w:rPr>
          <w:rFonts w:ascii="宋体" w:hAnsi="宋体"/>
          <w:color w:val="000000"/>
          <w:sz w:val="24"/>
          <w:szCs w:val="21"/>
          <w:highlight w:val="none"/>
        </w:rPr>
      </w:pPr>
    </w:p>
    <w:p w14:paraId="1E55D8C7">
      <w:pPr>
        <w:spacing w:line="440" w:lineRule="exact"/>
        <w:ind w:firstLine="480"/>
        <w:rPr>
          <w:rFonts w:ascii="宋体" w:hAnsi="宋体"/>
          <w:color w:val="000000"/>
          <w:sz w:val="24"/>
          <w:szCs w:val="21"/>
          <w:highlight w:val="none"/>
        </w:rPr>
      </w:pPr>
    </w:p>
    <w:p w14:paraId="752F6624">
      <w:pPr>
        <w:spacing w:line="440" w:lineRule="exact"/>
        <w:ind w:firstLine="480"/>
        <w:rPr>
          <w:rFonts w:ascii="宋体" w:hAnsi="宋体"/>
          <w:color w:val="000000"/>
          <w:sz w:val="24"/>
          <w:szCs w:val="21"/>
          <w:highlight w:val="none"/>
        </w:rPr>
      </w:pPr>
    </w:p>
    <w:p w14:paraId="324B4D86">
      <w:pPr>
        <w:spacing w:line="440" w:lineRule="exact"/>
        <w:ind w:firstLine="480"/>
        <w:rPr>
          <w:rFonts w:ascii="宋体" w:hAnsi="宋体"/>
          <w:color w:val="000000"/>
          <w:sz w:val="24"/>
          <w:szCs w:val="21"/>
          <w:highlight w:val="none"/>
        </w:rPr>
      </w:pPr>
    </w:p>
    <w:p w14:paraId="7F71EF83">
      <w:pPr>
        <w:rPr>
          <w:rFonts w:ascii="黑体" w:hAnsi="黑体" w:eastAsia="黑体"/>
          <w:i/>
          <w:color w:val="000000"/>
          <w:sz w:val="32"/>
          <w:szCs w:val="32"/>
          <w:highlight w:val="none"/>
          <w:u w:val="single"/>
        </w:rPr>
      </w:pPr>
    </w:p>
    <w:p w14:paraId="48E1DBB7">
      <w:pPr>
        <w:rPr>
          <w:rFonts w:ascii="黑体" w:hAnsi="黑体" w:eastAsia="黑体"/>
          <w:bCs/>
          <w:i/>
          <w:color w:val="000000"/>
          <w:sz w:val="32"/>
          <w:szCs w:val="32"/>
          <w:highlight w:val="none"/>
          <w:u w:val="single"/>
        </w:rPr>
      </w:pPr>
    </w:p>
    <w:p w14:paraId="7A5F0607">
      <w:pPr>
        <w:rPr>
          <w:rFonts w:ascii="黑体" w:hAnsi="黑体" w:eastAsia="黑体"/>
          <w:bCs/>
          <w:i/>
          <w:color w:val="000000"/>
          <w:sz w:val="32"/>
          <w:szCs w:val="32"/>
          <w:highlight w:val="none"/>
          <w:u w:val="single"/>
        </w:rPr>
      </w:pPr>
    </w:p>
    <w:p w14:paraId="360ACBF0">
      <w:pPr>
        <w:rPr>
          <w:rFonts w:ascii="黑体" w:hAnsi="黑体" w:eastAsia="黑体"/>
          <w:bCs/>
          <w:i/>
          <w:color w:val="000000"/>
          <w:sz w:val="32"/>
          <w:szCs w:val="32"/>
          <w:highlight w:val="none"/>
          <w:u w:val="single"/>
        </w:rPr>
      </w:pPr>
    </w:p>
    <w:p w14:paraId="64E0C295">
      <w:pPr>
        <w:rPr>
          <w:rFonts w:ascii="黑体" w:hAnsi="黑体" w:eastAsia="黑体"/>
          <w:bCs/>
          <w:i/>
          <w:color w:val="000000"/>
          <w:sz w:val="32"/>
          <w:szCs w:val="32"/>
          <w:highlight w:val="none"/>
          <w:u w:val="single"/>
        </w:rPr>
      </w:pPr>
    </w:p>
    <w:p w14:paraId="3CAD9686">
      <w:pPr>
        <w:pStyle w:val="189"/>
        <w:widowControl/>
        <w:jc w:val="both"/>
        <w:rPr>
          <w:rFonts w:ascii="黑体" w:hAnsi="黑体" w:eastAsia="黑体"/>
          <w:b w:val="0"/>
          <w:bCs w:val="0"/>
          <w:i/>
          <w:color w:val="000000"/>
          <w:sz w:val="32"/>
          <w:szCs w:val="32"/>
          <w:highlight w:val="none"/>
          <w:u w:val="single"/>
          <w:lang w:val="en-US" w:eastAsia="zh-CN"/>
        </w:rPr>
      </w:pPr>
      <w:r>
        <w:rPr>
          <w:rFonts w:hint="eastAsia" w:ascii="黑体" w:hAnsi="黑体" w:eastAsia="黑体"/>
          <w:b w:val="0"/>
          <w:bCs w:val="0"/>
          <w:iCs/>
          <w:color w:val="000000"/>
          <w:sz w:val="32"/>
          <w:szCs w:val="32"/>
          <w:highlight w:val="none"/>
          <w:lang w:val="en-US" w:eastAsia="zh-CN"/>
        </w:rPr>
        <w:t>一、协商及声明函</w:t>
      </w:r>
    </w:p>
    <w:p w14:paraId="0E056881">
      <w:pPr>
        <w:pStyle w:val="190"/>
        <w:widowControl/>
        <w:spacing w:line="500" w:lineRule="exact"/>
        <w:jc w:val="left"/>
        <w:rPr>
          <w:rFonts w:hint="eastAsia" w:ascii="方正楷体_GBK" w:hAnsi="方正楷体_GBK" w:eastAsia="方正楷体_GBK" w:cs="方正楷体_GBK"/>
          <w:color w:val="000000"/>
          <w:sz w:val="24"/>
          <w:szCs w:val="24"/>
          <w:highlight w:val="none"/>
        </w:rPr>
      </w:pPr>
      <w:r>
        <w:rPr>
          <w:rFonts w:hint="eastAsia" w:ascii="方正楷体_GBK" w:hAnsi="方正楷体_GBK" w:eastAsia="方正楷体_GBK" w:cs="方正楷体_GBK"/>
          <w:color w:val="000000"/>
          <w:sz w:val="24"/>
          <w:szCs w:val="24"/>
          <w:highlight w:val="none"/>
          <w:u w:val="single"/>
        </w:rPr>
        <w:t>（采购单位名称）</w:t>
      </w:r>
      <w:r>
        <w:rPr>
          <w:rFonts w:hint="eastAsia" w:ascii="方正楷体_GBK" w:hAnsi="方正楷体_GBK" w:eastAsia="方正楷体_GBK" w:cs="方正楷体_GBK"/>
          <w:color w:val="000000"/>
          <w:sz w:val="24"/>
          <w:szCs w:val="24"/>
          <w:highlight w:val="none"/>
        </w:rPr>
        <w:t>：</w:t>
      </w:r>
    </w:p>
    <w:p w14:paraId="6999475C">
      <w:pPr>
        <w:pStyle w:val="190"/>
        <w:widowControl/>
        <w:spacing w:line="500" w:lineRule="exact"/>
        <w:ind w:firstLine="480"/>
        <w:jc w:val="left"/>
        <w:rPr>
          <w:rFonts w:eastAsia="方正仿宋_GBK"/>
          <w:color w:val="000000"/>
          <w:sz w:val="24"/>
          <w:szCs w:val="24"/>
          <w:highlight w:val="none"/>
        </w:rPr>
      </w:pPr>
      <w:r>
        <w:rPr>
          <w:rFonts w:hint="eastAsia" w:hAnsi="方正仿宋_GBK" w:eastAsia="方正仿宋_GBK" w:cs="方正仿宋_GBK"/>
          <w:color w:val="000000"/>
          <w:sz w:val="24"/>
          <w:szCs w:val="24"/>
          <w:highlight w:val="none"/>
        </w:rPr>
        <w:t>根据已收到的项目编号为</w:t>
      </w:r>
      <w:r>
        <w:rPr>
          <w:rFonts w:eastAsia="方正仿宋_GBK"/>
          <w:color w:val="000000"/>
          <w:sz w:val="24"/>
          <w:szCs w:val="24"/>
          <w:highlight w:val="none"/>
          <w:u w:val="single"/>
        </w:rPr>
        <w:t xml:space="preserve"> </w:t>
      </w:r>
      <w:r>
        <w:rPr>
          <w:rFonts w:eastAsia="方正仿宋_GBK"/>
          <w:color w:val="000000"/>
          <w:sz w:val="24"/>
          <w:szCs w:val="20"/>
          <w:highlight w:val="none"/>
          <w:u w:val="single"/>
        </w:rPr>
        <w:t xml:space="preserve">          </w:t>
      </w:r>
      <w:r>
        <w:rPr>
          <w:rFonts w:eastAsia="方正仿宋_GBK"/>
          <w:color w:val="000000"/>
          <w:sz w:val="24"/>
          <w:szCs w:val="24"/>
          <w:highlight w:val="none"/>
          <w:u w:val="single"/>
        </w:rPr>
        <w:t xml:space="preserve"> </w:t>
      </w:r>
      <w:r>
        <w:rPr>
          <w:rFonts w:hint="eastAsia" w:hAnsi="方正仿宋_GBK" w:eastAsia="方正仿宋_GBK" w:cs="方正仿宋_GBK"/>
          <w:color w:val="000000"/>
          <w:sz w:val="24"/>
          <w:szCs w:val="24"/>
          <w:highlight w:val="none"/>
          <w:u w:val="single"/>
        </w:rPr>
        <w:t>项目</w:t>
      </w:r>
      <w:r>
        <w:rPr>
          <w:rFonts w:hint="eastAsia" w:hAnsi="方正仿宋_GBK" w:eastAsia="方正仿宋_GBK" w:cs="方正仿宋_GBK"/>
          <w:color w:val="000000"/>
          <w:sz w:val="24"/>
          <w:szCs w:val="24"/>
          <w:highlight w:val="none"/>
        </w:rPr>
        <w:t>的单一来源协商采购文件，我方在参加本项目协商活动中，特做出如下承诺：</w:t>
      </w:r>
    </w:p>
    <w:p w14:paraId="1DA96485">
      <w:pPr>
        <w:pStyle w:val="190"/>
        <w:widowControl/>
        <w:spacing w:line="500" w:lineRule="exact"/>
        <w:ind w:firstLine="480"/>
        <w:jc w:val="left"/>
        <w:rPr>
          <w:rFonts w:eastAsia="方正仿宋_GBK"/>
          <w:color w:val="000000"/>
          <w:sz w:val="24"/>
          <w:highlight w:val="none"/>
        </w:rPr>
      </w:pPr>
      <w:r>
        <w:rPr>
          <w:rFonts w:hint="eastAsia" w:hAnsi="方正仿宋_GBK" w:eastAsia="方正仿宋_GBK" w:cs="方正仿宋_GBK"/>
          <w:color w:val="000000"/>
          <w:sz w:val="24"/>
          <w:szCs w:val="24"/>
          <w:highlight w:val="none"/>
        </w:rPr>
        <w:t>一、我方</w:t>
      </w:r>
      <w:r>
        <w:rPr>
          <w:rFonts w:hint="eastAsia" w:hAnsi="方正仿宋_GBK" w:eastAsia="方正仿宋_GBK" w:cs="方正仿宋_GBK"/>
          <w:color w:val="000000"/>
          <w:sz w:val="24"/>
          <w:highlight w:val="none"/>
        </w:rPr>
        <w:t>具备《中华人民共和国政府采购法》第二十二条第一款规定的</w:t>
      </w:r>
      <w:r>
        <w:rPr>
          <w:rFonts w:eastAsia="方正仿宋_GBK"/>
          <w:color w:val="000000"/>
          <w:sz w:val="24"/>
          <w:highlight w:val="none"/>
        </w:rPr>
        <w:t>6</w:t>
      </w:r>
      <w:r>
        <w:rPr>
          <w:rFonts w:hint="eastAsia" w:hAnsi="方正仿宋_GBK" w:eastAsia="方正仿宋_GBK" w:cs="方正仿宋_GBK"/>
          <w:color w:val="000000"/>
          <w:sz w:val="24"/>
          <w:highlight w:val="none"/>
        </w:rPr>
        <w:t>项条件；</w:t>
      </w:r>
    </w:p>
    <w:p w14:paraId="2E0CB82B">
      <w:pPr>
        <w:pStyle w:val="190"/>
        <w:widowControl/>
        <w:spacing w:line="500" w:lineRule="exact"/>
        <w:ind w:firstLine="480"/>
        <w:jc w:val="left"/>
        <w:rPr>
          <w:rFonts w:eastAsia="方正仿宋_GBK"/>
          <w:color w:val="000000"/>
          <w:sz w:val="24"/>
          <w:szCs w:val="24"/>
          <w:highlight w:val="none"/>
        </w:rPr>
      </w:pPr>
      <w:r>
        <w:rPr>
          <w:rFonts w:hint="eastAsia" w:hAnsi="方正仿宋_GBK" w:eastAsia="方正仿宋_GBK" w:cs="方正仿宋_GBK"/>
          <w:color w:val="000000"/>
          <w:sz w:val="24"/>
          <w:szCs w:val="24"/>
          <w:highlight w:val="none"/>
        </w:rPr>
        <w:t>二、我方在参加政府采购活动前三年内（自本项目协商时间之日起计算），在经营活动中没有重大违法记录（指因违法经营受到刑事处罚或者责令停产停业、吊销许可证或者执照、较大数额罚款等行政处罚）。</w:t>
      </w:r>
    </w:p>
    <w:p w14:paraId="29DA6B6A">
      <w:pPr>
        <w:pStyle w:val="190"/>
        <w:widowControl/>
        <w:spacing w:line="500" w:lineRule="exact"/>
        <w:ind w:firstLine="480"/>
        <w:jc w:val="left"/>
        <w:rPr>
          <w:rFonts w:eastAsia="方正仿宋_GBK"/>
          <w:color w:val="000000"/>
          <w:sz w:val="24"/>
          <w:szCs w:val="24"/>
          <w:highlight w:val="none"/>
        </w:rPr>
      </w:pPr>
      <w:r>
        <w:rPr>
          <w:rFonts w:hint="eastAsia" w:hAnsi="方正仿宋_GBK" w:eastAsia="方正仿宋_GBK" w:cs="方正仿宋_GBK"/>
          <w:color w:val="000000"/>
          <w:sz w:val="24"/>
          <w:szCs w:val="24"/>
          <w:highlight w:val="none"/>
        </w:rPr>
        <w:t>三、我方按采购文件要求提交协商文件，响应采购文件规定的投标有效期；</w:t>
      </w:r>
    </w:p>
    <w:p w14:paraId="4DE642CD">
      <w:pPr>
        <w:pStyle w:val="190"/>
        <w:widowControl/>
        <w:spacing w:line="500" w:lineRule="exact"/>
        <w:ind w:firstLine="480"/>
        <w:jc w:val="left"/>
        <w:rPr>
          <w:rFonts w:eastAsia="方正仿宋_GBK"/>
          <w:color w:val="000000"/>
          <w:sz w:val="24"/>
          <w:szCs w:val="24"/>
          <w:highlight w:val="none"/>
        </w:rPr>
      </w:pPr>
      <w:r>
        <w:rPr>
          <w:rFonts w:hint="eastAsia" w:hAnsi="方正仿宋_GBK" w:eastAsia="方正仿宋_GBK" w:cs="方正仿宋_GBK"/>
          <w:color w:val="000000"/>
          <w:sz w:val="24"/>
          <w:szCs w:val="24"/>
          <w:highlight w:val="none"/>
        </w:rPr>
        <w:t>四、如果我方的协商文件被接受，我方将按《中华人民共和国民法典》及其他有关法律、法规的规定，按期、按质、按量交付采购单位，全面做到履约守信；</w:t>
      </w:r>
    </w:p>
    <w:p w14:paraId="44842746">
      <w:pPr>
        <w:pStyle w:val="190"/>
        <w:widowControl/>
        <w:spacing w:line="500" w:lineRule="exact"/>
        <w:ind w:firstLine="480"/>
        <w:jc w:val="left"/>
        <w:rPr>
          <w:rFonts w:eastAsia="方正仿宋_GBK"/>
          <w:color w:val="000000"/>
          <w:sz w:val="24"/>
          <w:szCs w:val="24"/>
          <w:highlight w:val="none"/>
        </w:rPr>
      </w:pPr>
      <w:r>
        <w:rPr>
          <w:rFonts w:hint="eastAsia" w:hAnsi="方正仿宋_GBK" w:eastAsia="方正仿宋_GBK" w:cs="方正仿宋_GBK"/>
          <w:color w:val="000000"/>
          <w:sz w:val="24"/>
          <w:szCs w:val="24"/>
          <w:highlight w:val="none"/>
        </w:rPr>
        <w:t>五、我方若违背本声明及承诺约定，经查实，自愿接受采购人及相关主管部门相应的规定处理，并依法承担相应的法律责任。</w:t>
      </w:r>
    </w:p>
    <w:p w14:paraId="5CAAB2EB">
      <w:pPr>
        <w:pStyle w:val="190"/>
        <w:widowControl/>
        <w:spacing w:line="500" w:lineRule="exact"/>
        <w:ind w:firstLine="480"/>
        <w:jc w:val="left"/>
        <w:rPr>
          <w:rFonts w:eastAsia="方正仿宋_GBK"/>
          <w:color w:val="000000"/>
          <w:sz w:val="24"/>
          <w:szCs w:val="24"/>
          <w:highlight w:val="none"/>
        </w:rPr>
      </w:pPr>
      <w:r>
        <w:rPr>
          <w:rFonts w:hint="eastAsia" w:hAnsi="方正仿宋_GBK" w:eastAsia="方正仿宋_GBK" w:cs="方正仿宋_GBK"/>
          <w:color w:val="000000"/>
          <w:sz w:val="24"/>
          <w:szCs w:val="24"/>
          <w:highlight w:val="none"/>
        </w:rPr>
        <w:t>六、我方同意采购人、采购代理机构将本声明及承诺函上网公开。</w:t>
      </w:r>
    </w:p>
    <w:p w14:paraId="5AA7E0AE">
      <w:pPr>
        <w:pStyle w:val="190"/>
        <w:widowControl/>
        <w:spacing w:line="500" w:lineRule="exact"/>
        <w:ind w:firstLine="480"/>
        <w:jc w:val="left"/>
        <w:rPr>
          <w:rFonts w:eastAsia="方正仿宋_GBK"/>
          <w:color w:val="000000"/>
          <w:sz w:val="24"/>
          <w:szCs w:val="24"/>
          <w:highlight w:val="none"/>
        </w:rPr>
      </w:pPr>
    </w:p>
    <w:p w14:paraId="716A3264">
      <w:pPr>
        <w:pStyle w:val="190"/>
        <w:widowControl/>
        <w:spacing w:line="500" w:lineRule="exact"/>
        <w:jc w:val="left"/>
        <w:rPr>
          <w:rFonts w:eastAsia="方正仿宋_GBK"/>
          <w:color w:val="000000"/>
          <w:sz w:val="24"/>
          <w:szCs w:val="24"/>
          <w:highlight w:val="none"/>
        </w:rPr>
      </w:pPr>
    </w:p>
    <w:p w14:paraId="7B5B4DB8">
      <w:pPr>
        <w:pStyle w:val="190"/>
        <w:widowControl/>
        <w:spacing w:line="500" w:lineRule="exact"/>
        <w:ind w:right="960" w:firstLine="480"/>
        <w:jc w:val="right"/>
        <w:rPr>
          <w:rFonts w:eastAsia="方正仿宋_GBK"/>
          <w:color w:val="000000"/>
          <w:sz w:val="24"/>
          <w:szCs w:val="24"/>
          <w:highlight w:val="none"/>
        </w:rPr>
      </w:pPr>
      <w:r>
        <w:rPr>
          <w:rFonts w:hint="eastAsia" w:hAnsi="方正仿宋_GBK" w:eastAsia="方正仿宋_GBK" w:cs="方正仿宋_GBK"/>
          <w:color w:val="000000"/>
          <w:sz w:val="24"/>
          <w:szCs w:val="24"/>
          <w:highlight w:val="none"/>
        </w:rPr>
        <w:t>供应商名称：</w:t>
      </w:r>
      <w:r>
        <w:rPr>
          <w:rFonts w:eastAsia="方正仿宋_GBK"/>
          <w:color w:val="000000"/>
          <w:sz w:val="24"/>
          <w:szCs w:val="24"/>
          <w:highlight w:val="none"/>
        </w:rPr>
        <w:t xml:space="preserve"> </w:t>
      </w:r>
      <w:r>
        <w:rPr>
          <w:rFonts w:eastAsia="方正仿宋_GBK"/>
          <w:color w:val="000000"/>
          <w:sz w:val="24"/>
          <w:szCs w:val="24"/>
          <w:highlight w:val="none"/>
          <w:u w:val="single"/>
        </w:rPr>
        <w:t xml:space="preserve">          </w:t>
      </w:r>
      <w:r>
        <w:rPr>
          <w:rFonts w:hint="eastAsia" w:hAnsi="方正仿宋_GBK" w:eastAsia="方正仿宋_GBK" w:cs="方正仿宋_GBK"/>
          <w:color w:val="000000"/>
          <w:sz w:val="24"/>
          <w:szCs w:val="24"/>
          <w:highlight w:val="none"/>
        </w:rPr>
        <w:t>（加盖CA电子公章）</w:t>
      </w:r>
    </w:p>
    <w:p w14:paraId="7D31C3AF">
      <w:pPr>
        <w:pStyle w:val="190"/>
        <w:widowControl/>
        <w:spacing w:line="500" w:lineRule="exact"/>
        <w:ind w:right="960" w:firstLine="480"/>
        <w:jc w:val="center"/>
        <w:rPr>
          <w:rFonts w:eastAsia="方正仿宋_GBK"/>
          <w:color w:val="000000"/>
          <w:sz w:val="24"/>
          <w:szCs w:val="24"/>
          <w:highlight w:val="none"/>
        </w:rPr>
      </w:pPr>
      <w:r>
        <w:rPr>
          <w:rFonts w:eastAsia="方正仿宋_GBK"/>
          <w:color w:val="000000"/>
          <w:sz w:val="24"/>
          <w:szCs w:val="24"/>
          <w:highlight w:val="none"/>
        </w:rPr>
        <w:t xml:space="preserve">                              </w:t>
      </w:r>
      <w:r>
        <w:rPr>
          <w:rFonts w:hint="eastAsia" w:hAnsi="方正仿宋_GBK" w:eastAsia="方正仿宋_GBK" w:cs="方正仿宋_GBK"/>
          <w:color w:val="000000"/>
          <w:sz w:val="24"/>
          <w:szCs w:val="24"/>
          <w:highlight w:val="none"/>
        </w:rPr>
        <w:t>日期：</w:t>
      </w:r>
      <w:r>
        <w:rPr>
          <w:rFonts w:eastAsia="方正仿宋_GBK"/>
          <w:color w:val="000000"/>
          <w:sz w:val="24"/>
          <w:szCs w:val="24"/>
          <w:highlight w:val="none"/>
        </w:rPr>
        <w:t xml:space="preserve">    </w:t>
      </w:r>
      <w:r>
        <w:rPr>
          <w:rFonts w:hint="eastAsia" w:hAnsi="方正仿宋_GBK" w:eastAsia="方正仿宋_GBK" w:cs="方正仿宋_GBK"/>
          <w:color w:val="000000"/>
          <w:sz w:val="24"/>
          <w:szCs w:val="24"/>
          <w:highlight w:val="none"/>
        </w:rPr>
        <w:t>年</w:t>
      </w:r>
      <w:r>
        <w:rPr>
          <w:rFonts w:eastAsia="方正仿宋_GBK"/>
          <w:color w:val="000000"/>
          <w:sz w:val="24"/>
          <w:szCs w:val="24"/>
          <w:highlight w:val="none"/>
        </w:rPr>
        <w:t xml:space="preserve">    </w:t>
      </w:r>
      <w:r>
        <w:rPr>
          <w:rFonts w:hint="eastAsia" w:hAnsi="方正仿宋_GBK" w:eastAsia="方正仿宋_GBK" w:cs="方正仿宋_GBK"/>
          <w:color w:val="000000"/>
          <w:sz w:val="24"/>
          <w:szCs w:val="24"/>
          <w:highlight w:val="none"/>
        </w:rPr>
        <w:t>月</w:t>
      </w:r>
      <w:r>
        <w:rPr>
          <w:rFonts w:eastAsia="方正仿宋_GBK"/>
          <w:color w:val="000000"/>
          <w:sz w:val="24"/>
          <w:szCs w:val="24"/>
          <w:highlight w:val="none"/>
        </w:rPr>
        <w:t xml:space="preserve">   </w:t>
      </w:r>
      <w:r>
        <w:rPr>
          <w:rFonts w:hint="eastAsia" w:hAnsi="方正仿宋_GBK" w:eastAsia="方正仿宋_GBK" w:cs="方正仿宋_GBK"/>
          <w:color w:val="000000"/>
          <w:sz w:val="24"/>
          <w:szCs w:val="24"/>
          <w:highlight w:val="none"/>
        </w:rPr>
        <w:t>日</w:t>
      </w:r>
    </w:p>
    <w:p w14:paraId="0331916C">
      <w:pPr>
        <w:spacing w:line="440" w:lineRule="exact"/>
        <w:ind w:firstLine="480"/>
        <w:rPr>
          <w:rFonts w:ascii="宋体" w:hAnsi="宋体"/>
          <w:color w:val="000000"/>
          <w:sz w:val="24"/>
          <w:szCs w:val="21"/>
          <w:highlight w:val="none"/>
        </w:rPr>
      </w:pPr>
    </w:p>
    <w:p w14:paraId="546FD02F">
      <w:pPr>
        <w:rPr>
          <w:rFonts w:hint="eastAsia" w:ascii="黑体" w:hAnsi="黑体" w:eastAsia="黑体"/>
          <w:i/>
          <w:color w:val="000000"/>
          <w:sz w:val="32"/>
          <w:szCs w:val="32"/>
          <w:highlight w:val="none"/>
          <w:u w:val="single"/>
        </w:rPr>
      </w:pPr>
    </w:p>
    <w:p w14:paraId="206CBE90">
      <w:pPr>
        <w:pStyle w:val="191"/>
        <w:outlineLvl w:val="1"/>
        <w:rPr>
          <w:rFonts w:hAnsi="黑体"/>
          <w:i/>
          <w:color w:val="000000"/>
          <w:szCs w:val="32"/>
          <w:highlight w:val="none"/>
          <w:u w:val="single"/>
        </w:rPr>
      </w:pPr>
      <w:r>
        <w:rPr>
          <w:rFonts w:hAnsi="黑体"/>
          <w:i/>
          <w:color w:val="000000"/>
          <w:szCs w:val="32"/>
          <w:highlight w:val="none"/>
          <w:u w:val="single"/>
        </w:rPr>
        <w:br w:type="page" w:clear="all"/>
      </w:r>
      <w:r>
        <w:rPr>
          <w:rFonts w:hAnsi="黑体"/>
          <w:b w:val="0"/>
          <w:bCs/>
          <w:iCs/>
          <w:color w:val="000000"/>
          <w:szCs w:val="32"/>
          <w:highlight w:val="none"/>
        </w:rPr>
        <w:t>二、供应商基本信息</w:t>
      </w:r>
    </w:p>
    <w:p w14:paraId="620060B8">
      <w:pPr>
        <w:jc w:val="center"/>
        <w:rPr>
          <w:rFonts w:eastAsia="方正仿宋_GBK"/>
          <w:color w:val="000000"/>
          <w:sz w:val="28"/>
          <w:szCs w:val="28"/>
          <w:highlight w:val="none"/>
        </w:rPr>
      </w:pPr>
      <w:r>
        <w:rPr>
          <w:rFonts w:hint="eastAsia" w:ascii="Times New Roman" w:hAnsi="方正仿宋_GBK" w:eastAsia="方正仿宋_GBK" w:cs="方正仿宋_GBK"/>
          <w:color w:val="000000"/>
          <w:sz w:val="28"/>
          <w:szCs w:val="28"/>
          <w:highlight w:val="none"/>
          <w:lang w:bidi="ar"/>
        </w:rPr>
        <w:t>供应商基本情况表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8"/>
        <w:gridCol w:w="2992"/>
        <w:gridCol w:w="2221"/>
        <w:gridCol w:w="2448"/>
      </w:tblGrid>
      <w:tr w14:paraId="1544A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0" w:hRule="atLeast"/>
          <w:jc w:val="center"/>
        </w:trPr>
        <w:tc>
          <w:tcPr>
            <w:tcW w:w="1758" w:type="dxa"/>
            <w:noWrap w:val="0"/>
            <w:vAlign w:val="center"/>
          </w:tcPr>
          <w:p w14:paraId="7789B92B">
            <w:pPr>
              <w:pStyle w:val="192"/>
              <w:widowControl/>
              <w:spacing w:before="100" w:beforeAutospacing="1" w:line="3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供应商名称</w:t>
            </w:r>
          </w:p>
        </w:tc>
        <w:tc>
          <w:tcPr>
            <w:tcW w:w="7661" w:type="dxa"/>
            <w:gridSpan w:val="3"/>
            <w:noWrap w:val="0"/>
            <w:vAlign w:val="center"/>
          </w:tcPr>
          <w:p w14:paraId="364219D4">
            <w:pPr>
              <w:pStyle w:val="192"/>
              <w:widowControl/>
              <w:spacing w:before="100" w:beforeAutospacing="1" w:line="360" w:lineRule="exact"/>
              <w:rPr>
                <w:rFonts w:eastAsia="方正仿宋_GBK"/>
                <w:color w:val="000000"/>
                <w:sz w:val="28"/>
                <w:szCs w:val="28"/>
                <w:highlight w:val="none"/>
              </w:rPr>
            </w:pPr>
          </w:p>
        </w:tc>
      </w:tr>
      <w:tr w14:paraId="13768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1758" w:type="dxa"/>
            <w:noWrap w:val="0"/>
            <w:vAlign w:val="center"/>
          </w:tcPr>
          <w:p w14:paraId="3672E75A">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法定代表人</w:t>
            </w:r>
          </w:p>
        </w:tc>
        <w:tc>
          <w:tcPr>
            <w:tcW w:w="2992" w:type="dxa"/>
            <w:noWrap w:val="0"/>
            <w:vAlign w:val="center"/>
          </w:tcPr>
          <w:p w14:paraId="223A5EC3">
            <w:pPr>
              <w:pStyle w:val="193"/>
              <w:widowControl/>
              <w:spacing w:line="560" w:lineRule="exact"/>
              <w:rPr>
                <w:rFonts w:eastAsia="方正仿宋_GBK"/>
                <w:color w:val="000000"/>
                <w:sz w:val="28"/>
                <w:szCs w:val="28"/>
                <w:highlight w:val="none"/>
              </w:rPr>
            </w:pPr>
          </w:p>
        </w:tc>
        <w:tc>
          <w:tcPr>
            <w:tcW w:w="2221" w:type="dxa"/>
            <w:noWrap w:val="0"/>
            <w:vAlign w:val="center"/>
          </w:tcPr>
          <w:p w14:paraId="683A44A9">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注册地区</w:t>
            </w:r>
          </w:p>
        </w:tc>
        <w:tc>
          <w:tcPr>
            <w:tcW w:w="2448" w:type="dxa"/>
            <w:noWrap w:val="0"/>
            <w:vAlign w:val="center"/>
          </w:tcPr>
          <w:p w14:paraId="3FF384DC">
            <w:pPr>
              <w:pStyle w:val="193"/>
              <w:widowControl/>
              <w:spacing w:line="560" w:lineRule="exact"/>
              <w:jc w:val="center"/>
              <w:rPr>
                <w:rFonts w:eastAsia="方正仿宋_GBK"/>
                <w:color w:val="000000"/>
                <w:sz w:val="28"/>
                <w:szCs w:val="28"/>
                <w:highlight w:val="none"/>
              </w:rPr>
            </w:pPr>
          </w:p>
        </w:tc>
      </w:tr>
      <w:tr w14:paraId="1FFE1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58" w:type="dxa"/>
            <w:noWrap w:val="0"/>
            <w:vAlign w:val="center"/>
          </w:tcPr>
          <w:p w14:paraId="34635E88">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地址</w:t>
            </w:r>
          </w:p>
        </w:tc>
        <w:tc>
          <w:tcPr>
            <w:tcW w:w="2992" w:type="dxa"/>
            <w:noWrap w:val="0"/>
            <w:vAlign w:val="center"/>
          </w:tcPr>
          <w:p w14:paraId="33976197">
            <w:pPr>
              <w:pStyle w:val="193"/>
              <w:widowControl/>
              <w:spacing w:line="560" w:lineRule="exact"/>
              <w:rPr>
                <w:rFonts w:eastAsia="方正仿宋_GBK"/>
                <w:color w:val="000000"/>
                <w:sz w:val="28"/>
                <w:szCs w:val="28"/>
                <w:highlight w:val="none"/>
              </w:rPr>
            </w:pPr>
          </w:p>
        </w:tc>
        <w:tc>
          <w:tcPr>
            <w:tcW w:w="2221" w:type="dxa"/>
            <w:noWrap w:val="0"/>
            <w:vAlign w:val="center"/>
          </w:tcPr>
          <w:p w14:paraId="18DB52CD">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邮政编码</w:t>
            </w:r>
          </w:p>
        </w:tc>
        <w:tc>
          <w:tcPr>
            <w:tcW w:w="2448" w:type="dxa"/>
            <w:noWrap w:val="0"/>
            <w:vAlign w:val="center"/>
          </w:tcPr>
          <w:p w14:paraId="33012B84">
            <w:pPr>
              <w:pStyle w:val="193"/>
              <w:widowControl/>
              <w:spacing w:line="560" w:lineRule="exact"/>
              <w:jc w:val="center"/>
              <w:rPr>
                <w:rFonts w:eastAsia="方正仿宋_GBK"/>
                <w:color w:val="000000"/>
                <w:sz w:val="28"/>
                <w:szCs w:val="28"/>
                <w:highlight w:val="none"/>
              </w:rPr>
            </w:pPr>
          </w:p>
        </w:tc>
      </w:tr>
      <w:tr w14:paraId="5BC3F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58" w:type="dxa"/>
            <w:noWrap w:val="0"/>
            <w:vAlign w:val="center"/>
          </w:tcPr>
          <w:p w14:paraId="36894689">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成立时间</w:t>
            </w:r>
          </w:p>
        </w:tc>
        <w:tc>
          <w:tcPr>
            <w:tcW w:w="2992" w:type="dxa"/>
            <w:noWrap w:val="0"/>
            <w:vAlign w:val="center"/>
          </w:tcPr>
          <w:p w14:paraId="7395B9B4">
            <w:pPr>
              <w:pStyle w:val="193"/>
              <w:widowControl/>
              <w:spacing w:line="560" w:lineRule="exact"/>
              <w:rPr>
                <w:rFonts w:eastAsia="方正仿宋_GBK"/>
                <w:color w:val="000000"/>
                <w:sz w:val="28"/>
                <w:szCs w:val="28"/>
                <w:highlight w:val="none"/>
              </w:rPr>
            </w:pPr>
          </w:p>
        </w:tc>
        <w:tc>
          <w:tcPr>
            <w:tcW w:w="2221" w:type="dxa"/>
            <w:noWrap w:val="0"/>
            <w:vAlign w:val="center"/>
          </w:tcPr>
          <w:p w14:paraId="05F88934">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单位性质</w:t>
            </w:r>
          </w:p>
        </w:tc>
        <w:tc>
          <w:tcPr>
            <w:tcW w:w="2448" w:type="dxa"/>
            <w:noWrap w:val="0"/>
            <w:vAlign w:val="center"/>
          </w:tcPr>
          <w:p w14:paraId="57EE5A2D">
            <w:pPr>
              <w:pStyle w:val="193"/>
              <w:widowControl/>
              <w:spacing w:line="560" w:lineRule="exact"/>
              <w:jc w:val="center"/>
              <w:rPr>
                <w:rFonts w:eastAsia="方正仿宋_GBK"/>
                <w:color w:val="000000"/>
                <w:sz w:val="28"/>
                <w:szCs w:val="28"/>
                <w:highlight w:val="none"/>
              </w:rPr>
            </w:pPr>
          </w:p>
        </w:tc>
      </w:tr>
      <w:tr w14:paraId="1FAAD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58" w:type="dxa"/>
            <w:noWrap w:val="0"/>
            <w:vAlign w:val="center"/>
          </w:tcPr>
          <w:p w14:paraId="4B6F1AD0">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注册号或社会信用代码</w:t>
            </w:r>
          </w:p>
        </w:tc>
        <w:tc>
          <w:tcPr>
            <w:tcW w:w="2992" w:type="dxa"/>
            <w:noWrap w:val="0"/>
            <w:vAlign w:val="center"/>
          </w:tcPr>
          <w:p w14:paraId="077D596D">
            <w:pPr>
              <w:pStyle w:val="193"/>
              <w:widowControl/>
              <w:spacing w:line="560" w:lineRule="exact"/>
              <w:rPr>
                <w:rFonts w:eastAsia="方正仿宋_GBK"/>
                <w:color w:val="000000"/>
                <w:sz w:val="28"/>
                <w:szCs w:val="28"/>
                <w:highlight w:val="none"/>
              </w:rPr>
            </w:pPr>
          </w:p>
        </w:tc>
        <w:tc>
          <w:tcPr>
            <w:tcW w:w="2221" w:type="dxa"/>
            <w:noWrap w:val="0"/>
            <w:vAlign w:val="center"/>
          </w:tcPr>
          <w:p w14:paraId="0D351A80">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注册资本（万元）</w:t>
            </w:r>
          </w:p>
        </w:tc>
        <w:tc>
          <w:tcPr>
            <w:tcW w:w="2448" w:type="dxa"/>
            <w:noWrap w:val="0"/>
            <w:vAlign w:val="center"/>
          </w:tcPr>
          <w:p w14:paraId="733E7BDB">
            <w:pPr>
              <w:pStyle w:val="193"/>
              <w:widowControl/>
              <w:spacing w:line="560" w:lineRule="exact"/>
              <w:jc w:val="center"/>
              <w:rPr>
                <w:rFonts w:eastAsia="方正仿宋_GBK"/>
                <w:color w:val="000000"/>
                <w:sz w:val="28"/>
                <w:szCs w:val="28"/>
                <w:highlight w:val="none"/>
              </w:rPr>
            </w:pPr>
          </w:p>
        </w:tc>
      </w:tr>
      <w:tr w14:paraId="0488C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1758" w:type="dxa"/>
            <w:noWrap w:val="0"/>
            <w:vAlign w:val="center"/>
          </w:tcPr>
          <w:p w14:paraId="668522A1">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供应商类别</w:t>
            </w:r>
          </w:p>
        </w:tc>
        <w:tc>
          <w:tcPr>
            <w:tcW w:w="2992" w:type="dxa"/>
            <w:noWrap w:val="0"/>
            <w:vAlign w:val="center"/>
          </w:tcPr>
          <w:p w14:paraId="5CB3DA27">
            <w:pPr>
              <w:pStyle w:val="193"/>
              <w:widowControl/>
              <w:spacing w:line="560" w:lineRule="exact"/>
              <w:rPr>
                <w:rFonts w:eastAsia="方正仿宋_GBK"/>
                <w:i/>
                <w:color w:val="000000"/>
                <w:sz w:val="28"/>
                <w:szCs w:val="28"/>
                <w:highlight w:val="none"/>
              </w:rPr>
            </w:pPr>
          </w:p>
        </w:tc>
        <w:tc>
          <w:tcPr>
            <w:tcW w:w="2221" w:type="dxa"/>
            <w:noWrap w:val="0"/>
            <w:vAlign w:val="center"/>
          </w:tcPr>
          <w:p w14:paraId="762EF815">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诚信等级</w:t>
            </w:r>
          </w:p>
        </w:tc>
        <w:tc>
          <w:tcPr>
            <w:tcW w:w="2448" w:type="dxa"/>
            <w:noWrap w:val="0"/>
            <w:vAlign w:val="center"/>
          </w:tcPr>
          <w:p w14:paraId="374A3D0B">
            <w:pPr>
              <w:pStyle w:val="193"/>
              <w:widowControl/>
              <w:spacing w:line="560" w:lineRule="exact"/>
              <w:jc w:val="center"/>
              <w:rPr>
                <w:rFonts w:eastAsia="方正仿宋_GBK"/>
                <w:color w:val="000000"/>
                <w:sz w:val="28"/>
                <w:szCs w:val="28"/>
                <w:highlight w:val="none"/>
              </w:rPr>
            </w:pPr>
          </w:p>
        </w:tc>
      </w:tr>
      <w:tr w14:paraId="74B34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0" w:hRule="atLeast"/>
          <w:jc w:val="center"/>
        </w:trPr>
        <w:tc>
          <w:tcPr>
            <w:tcW w:w="1758" w:type="dxa"/>
            <w:noWrap w:val="0"/>
            <w:vAlign w:val="center"/>
          </w:tcPr>
          <w:p w14:paraId="78E91BF0">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开户银行</w:t>
            </w:r>
          </w:p>
        </w:tc>
        <w:tc>
          <w:tcPr>
            <w:tcW w:w="2992" w:type="dxa"/>
            <w:noWrap w:val="0"/>
            <w:vAlign w:val="center"/>
          </w:tcPr>
          <w:p w14:paraId="377816D1">
            <w:pPr>
              <w:pStyle w:val="193"/>
              <w:widowControl/>
              <w:spacing w:line="560" w:lineRule="exact"/>
              <w:jc w:val="center"/>
              <w:rPr>
                <w:rFonts w:eastAsia="方正仿宋_GBK"/>
                <w:color w:val="000000"/>
                <w:sz w:val="28"/>
                <w:szCs w:val="28"/>
                <w:highlight w:val="none"/>
              </w:rPr>
            </w:pPr>
          </w:p>
        </w:tc>
        <w:tc>
          <w:tcPr>
            <w:tcW w:w="2221" w:type="dxa"/>
            <w:noWrap w:val="0"/>
            <w:vAlign w:val="center"/>
          </w:tcPr>
          <w:p w14:paraId="72703AB6">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账号</w:t>
            </w:r>
          </w:p>
        </w:tc>
        <w:tc>
          <w:tcPr>
            <w:tcW w:w="2448" w:type="dxa"/>
            <w:noWrap w:val="0"/>
            <w:vAlign w:val="center"/>
          </w:tcPr>
          <w:p w14:paraId="14517447">
            <w:pPr>
              <w:pStyle w:val="193"/>
              <w:widowControl/>
              <w:spacing w:line="560" w:lineRule="exact"/>
              <w:jc w:val="center"/>
              <w:rPr>
                <w:rFonts w:eastAsia="方正仿宋_GBK"/>
                <w:color w:val="000000"/>
                <w:sz w:val="28"/>
                <w:szCs w:val="28"/>
                <w:highlight w:val="none"/>
              </w:rPr>
            </w:pPr>
          </w:p>
        </w:tc>
      </w:tr>
      <w:tr w14:paraId="260A6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0" w:hRule="atLeast"/>
          <w:jc w:val="center"/>
        </w:trPr>
        <w:tc>
          <w:tcPr>
            <w:tcW w:w="1758" w:type="dxa"/>
            <w:noWrap w:val="0"/>
            <w:vAlign w:val="center"/>
          </w:tcPr>
          <w:p w14:paraId="64BBCB12">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联系人</w:t>
            </w:r>
          </w:p>
        </w:tc>
        <w:tc>
          <w:tcPr>
            <w:tcW w:w="2992" w:type="dxa"/>
            <w:noWrap w:val="0"/>
            <w:vAlign w:val="center"/>
          </w:tcPr>
          <w:p w14:paraId="12C166A6">
            <w:pPr>
              <w:pStyle w:val="193"/>
              <w:widowControl/>
              <w:spacing w:line="560" w:lineRule="exact"/>
              <w:jc w:val="center"/>
              <w:rPr>
                <w:rFonts w:eastAsia="方正仿宋_GBK"/>
                <w:color w:val="000000"/>
                <w:sz w:val="28"/>
                <w:szCs w:val="28"/>
                <w:highlight w:val="none"/>
              </w:rPr>
            </w:pPr>
          </w:p>
        </w:tc>
        <w:tc>
          <w:tcPr>
            <w:tcW w:w="2221" w:type="dxa"/>
            <w:noWrap w:val="0"/>
            <w:vAlign w:val="center"/>
          </w:tcPr>
          <w:p w14:paraId="353FF732">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联系电话</w:t>
            </w:r>
          </w:p>
        </w:tc>
        <w:tc>
          <w:tcPr>
            <w:tcW w:w="2448" w:type="dxa"/>
            <w:noWrap w:val="0"/>
            <w:vAlign w:val="center"/>
          </w:tcPr>
          <w:p w14:paraId="70839FD8">
            <w:pPr>
              <w:pStyle w:val="193"/>
              <w:widowControl/>
              <w:spacing w:line="560" w:lineRule="exact"/>
              <w:jc w:val="center"/>
              <w:rPr>
                <w:rFonts w:eastAsia="方正仿宋_GBK"/>
                <w:color w:val="000000"/>
                <w:sz w:val="28"/>
                <w:szCs w:val="28"/>
                <w:highlight w:val="none"/>
              </w:rPr>
            </w:pPr>
          </w:p>
        </w:tc>
      </w:tr>
      <w:tr w14:paraId="45396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85" w:hRule="atLeast"/>
          <w:jc w:val="center"/>
        </w:trPr>
        <w:tc>
          <w:tcPr>
            <w:tcW w:w="1758" w:type="dxa"/>
            <w:noWrap w:val="0"/>
            <w:vAlign w:val="center"/>
          </w:tcPr>
          <w:p w14:paraId="64A05795">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经营范围</w:t>
            </w:r>
          </w:p>
        </w:tc>
        <w:tc>
          <w:tcPr>
            <w:tcW w:w="7661" w:type="dxa"/>
            <w:gridSpan w:val="3"/>
            <w:noWrap w:val="0"/>
            <w:vAlign w:val="center"/>
          </w:tcPr>
          <w:p w14:paraId="0C6C8F10">
            <w:pPr>
              <w:pStyle w:val="193"/>
              <w:widowControl/>
              <w:spacing w:line="560" w:lineRule="exact"/>
              <w:jc w:val="center"/>
              <w:rPr>
                <w:rFonts w:eastAsia="方正仿宋_GBK"/>
                <w:color w:val="000000"/>
                <w:sz w:val="28"/>
                <w:szCs w:val="28"/>
                <w:highlight w:val="none"/>
              </w:rPr>
            </w:pPr>
          </w:p>
        </w:tc>
      </w:tr>
      <w:tr w14:paraId="28989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0" w:hRule="atLeast"/>
          <w:jc w:val="center"/>
        </w:trPr>
        <w:tc>
          <w:tcPr>
            <w:tcW w:w="1758" w:type="dxa"/>
            <w:noWrap w:val="0"/>
            <w:vAlign w:val="center"/>
          </w:tcPr>
          <w:p w14:paraId="4E54C0B0">
            <w:pPr>
              <w:pStyle w:val="193"/>
              <w:widowControl/>
              <w:spacing w:line="560" w:lineRule="exact"/>
              <w:jc w:val="center"/>
              <w:rPr>
                <w:rFonts w:eastAsia="方正仿宋_GBK"/>
                <w:color w:val="000000"/>
                <w:sz w:val="28"/>
                <w:szCs w:val="28"/>
                <w:highlight w:val="none"/>
              </w:rPr>
            </w:pPr>
            <w:r>
              <w:rPr>
                <w:rFonts w:hint="eastAsia" w:hAnsi="方正仿宋_GBK" w:eastAsia="方正仿宋_GBK" w:cs="方正仿宋_GBK"/>
                <w:color w:val="000000"/>
                <w:sz w:val="28"/>
                <w:szCs w:val="28"/>
                <w:highlight w:val="none"/>
              </w:rPr>
              <w:t>备注</w:t>
            </w:r>
          </w:p>
        </w:tc>
        <w:tc>
          <w:tcPr>
            <w:tcW w:w="7661" w:type="dxa"/>
            <w:gridSpan w:val="3"/>
            <w:noWrap w:val="0"/>
            <w:vAlign w:val="center"/>
          </w:tcPr>
          <w:p w14:paraId="4F7E0AEC">
            <w:pPr>
              <w:pStyle w:val="193"/>
              <w:widowControl/>
              <w:spacing w:line="560" w:lineRule="exact"/>
              <w:jc w:val="center"/>
              <w:rPr>
                <w:rFonts w:eastAsia="方正仿宋_GBK"/>
                <w:color w:val="000000"/>
                <w:sz w:val="28"/>
                <w:szCs w:val="28"/>
                <w:highlight w:val="none"/>
              </w:rPr>
            </w:pPr>
          </w:p>
        </w:tc>
      </w:tr>
      <w:bookmarkEnd w:id="170"/>
      <w:bookmarkEnd w:id="171"/>
      <w:bookmarkEnd w:id="172"/>
    </w:tbl>
    <w:p w14:paraId="3CAFDE0D">
      <w:pPr>
        <w:spacing w:line="460" w:lineRule="exact"/>
        <w:rPr>
          <w:rFonts w:hint="eastAsia" w:ascii="宋体" w:hAnsi="宋体"/>
          <w:bCs/>
          <w:color w:val="000000"/>
          <w:sz w:val="24"/>
          <w:szCs w:val="21"/>
          <w:highlight w:val="none"/>
        </w:rPr>
      </w:pPr>
    </w:p>
    <w:p w14:paraId="2025B156">
      <w:pPr>
        <w:spacing w:line="460" w:lineRule="exact"/>
        <w:rPr>
          <w:rFonts w:hint="eastAsia" w:ascii="宋体" w:hAnsi="宋体"/>
          <w:bCs/>
          <w:color w:val="000000"/>
          <w:sz w:val="24"/>
          <w:szCs w:val="21"/>
          <w:highlight w:val="none"/>
        </w:rPr>
      </w:pPr>
      <w:bookmarkStart w:id="173" w:name="_Toc120614284"/>
    </w:p>
    <w:p w14:paraId="54CC2B6C">
      <w:pPr>
        <w:jc w:val="left"/>
        <w:rPr>
          <w:rFonts w:hint="eastAsia" w:ascii="黑体" w:hAnsi="黑体" w:eastAsia="黑体"/>
          <w:bCs/>
          <w:iCs/>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黑体" w:eastAsia="黑体"/>
          <w:bCs/>
          <w:iCs/>
          <w:color w:val="000000"/>
          <w:sz w:val="32"/>
          <w:szCs w:val="32"/>
          <w:highlight w:val="none"/>
        </w:rPr>
        <w:t>三、特定资格要求的证明文件</w:t>
      </w:r>
    </w:p>
    <w:p w14:paraId="64A368F9">
      <w:pPr>
        <w:ind w:firstLine="240"/>
        <w:rPr>
          <w:rFonts w:hint="eastAsia" w:ascii="宋体" w:hAnsi="宋体"/>
          <w:iCs/>
          <w:color w:val="000000"/>
          <w:sz w:val="24"/>
          <w:szCs w:val="21"/>
          <w:highlight w:val="none"/>
        </w:rPr>
      </w:pPr>
      <w:r>
        <w:rPr>
          <w:rFonts w:hint="eastAsia" w:ascii="宋体" w:hAnsi="宋体"/>
          <w:iCs/>
          <w:color w:val="000000"/>
          <w:sz w:val="24"/>
          <w:szCs w:val="21"/>
          <w:highlight w:val="none"/>
        </w:rPr>
        <w:t>（如果本项目设置特定资格要求，则需要提供）</w:t>
      </w:r>
    </w:p>
    <w:p w14:paraId="73B28548">
      <w:pPr>
        <w:jc w:val="left"/>
        <w:rPr>
          <w:rFonts w:hint="eastAsia" w:ascii="黑体" w:hAnsi="黑体" w:eastAsia="黑体"/>
          <w:bCs/>
          <w:iCs/>
          <w:color w:val="000000"/>
          <w:sz w:val="32"/>
          <w:szCs w:val="32"/>
          <w:highlight w:val="none"/>
        </w:rPr>
      </w:pPr>
      <w:r>
        <w:rPr>
          <w:rFonts w:hint="eastAsia" w:ascii="黑体" w:hAnsi="黑体" w:eastAsia="黑体"/>
          <w:bCs/>
          <w:iCs/>
          <w:color w:val="000000"/>
          <w:sz w:val="32"/>
          <w:szCs w:val="32"/>
          <w:highlight w:val="none"/>
        </w:rPr>
        <w:br w:type="page" w:clear="all"/>
      </w:r>
    </w:p>
    <w:p w14:paraId="04D736C2">
      <w:pPr>
        <w:jc w:val="left"/>
        <w:rPr>
          <w:rFonts w:hint="eastAsia" w:ascii="黑体" w:hAnsi="黑体" w:eastAsia="黑体"/>
          <w:i/>
          <w:color w:val="000000"/>
          <w:sz w:val="32"/>
          <w:szCs w:val="32"/>
          <w:highlight w:val="none"/>
          <w:u w:val="single"/>
        </w:rPr>
      </w:pPr>
      <w:r>
        <w:rPr>
          <w:rFonts w:hint="eastAsia" w:ascii="黑体" w:hAnsi="黑体" w:eastAsia="黑体"/>
          <w:bCs/>
          <w:iCs/>
          <w:color w:val="000000"/>
          <w:sz w:val="32"/>
          <w:szCs w:val="32"/>
          <w:highlight w:val="none"/>
        </w:rPr>
        <w:t>四、法人授权书</w:t>
      </w:r>
    </w:p>
    <w:p w14:paraId="07184A16">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本授权书声明：____________（供应商名称）授权________________（被授权人的姓名）为我方就JSZC-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号项目采购活动的合法代理人，以本单位名义全权处理一切与该项目采购有关的事务。</w:t>
      </w:r>
    </w:p>
    <w:p w14:paraId="74B24BF7">
      <w:pPr>
        <w:tabs>
          <w:tab w:val="left" w:pos="360"/>
        </w:tabs>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本授权书于______年____月____日起生效，特此声明。</w:t>
      </w:r>
    </w:p>
    <w:p w14:paraId="5CC248D9">
      <w:pPr>
        <w:tabs>
          <w:tab w:val="left" w:pos="360"/>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p>
    <w:p w14:paraId="15A0D393">
      <w:pPr>
        <w:tabs>
          <w:tab w:val="left" w:pos="360"/>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p>
    <w:p w14:paraId="25E6038C">
      <w:pPr>
        <w:tabs>
          <w:tab w:val="left" w:pos="360"/>
        </w:tabs>
        <w:ind w:firstLine="1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授权单位名称：</w:t>
      </w:r>
      <w:r>
        <w:rPr>
          <w:rFonts w:hint="eastAsia" w:ascii="Times New Roman" w:hAnsi="Times New Roman"/>
          <w:color w:val="000000"/>
          <w:sz w:val="24"/>
          <w:szCs w:val="24"/>
          <w:highlight w:val="none"/>
          <w:u w:val="single"/>
        </w:rPr>
        <w:t>（加盖CA电子公章）</w:t>
      </w:r>
    </w:p>
    <w:p w14:paraId="59FE1C7A">
      <w:pPr>
        <w:tabs>
          <w:tab w:val="left" w:pos="360"/>
        </w:tabs>
        <w:ind w:firstLine="480"/>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p>
    <w:p w14:paraId="7EAC0EA6">
      <w:pPr>
        <w:tabs>
          <w:tab w:val="left" w:pos="360"/>
        </w:tabs>
        <w:ind w:firstLine="480"/>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74" w:name="_Hlt26671380"/>
      <w:bookmarkEnd w:id="174"/>
      <w:bookmarkStart w:id="175" w:name="_Hlt26955070"/>
      <w:bookmarkEnd w:id="175"/>
      <w:bookmarkStart w:id="176" w:name="_格式3__银行出具的资信证明"/>
      <w:bookmarkEnd w:id="176"/>
      <w:r>
        <w:rPr>
          <w:rFonts w:hint="eastAsia" w:ascii="Times New Roman" w:hAnsi="Times New Roman"/>
          <w:color w:val="000000"/>
          <w:sz w:val="24"/>
          <w:szCs w:val="24"/>
          <w:highlight w:val="none"/>
          <w:u w:val="single"/>
        </w:rPr>
        <w:t xml:space="preserve">                                         </w:t>
      </w:r>
    </w:p>
    <w:p w14:paraId="41178BBC">
      <w:pPr>
        <w:tabs>
          <w:tab w:val="left" w:pos="360"/>
        </w:tabs>
        <w:ind w:firstLine="480"/>
        <w:rPr>
          <w:rFonts w:ascii="Times New Roman" w:hAnsi="Times New Roman"/>
          <w:color w:val="000000"/>
          <w:sz w:val="24"/>
          <w:szCs w:val="24"/>
          <w:highlight w:val="none"/>
          <w:u w:val="single"/>
        </w:rPr>
      </w:pPr>
    </w:p>
    <w:p w14:paraId="6EDD4990">
      <w:pPr>
        <w:tabs>
          <w:tab w:val="left" w:pos="360"/>
        </w:tabs>
        <w:ind w:firstLine="480"/>
        <w:rPr>
          <w:rFonts w:hint="eastAsia" w:ascii="Times New Roman" w:hAnsi="Times New Roman"/>
          <w:color w:val="000000"/>
          <w:sz w:val="24"/>
          <w:szCs w:val="24"/>
          <w:highlight w:val="none"/>
        </w:rPr>
      </w:pPr>
    </w:p>
    <w:p w14:paraId="68C2984B">
      <w:pPr>
        <w:ind w:firstLine="420"/>
        <w:rPr>
          <w:rFonts w:hint="eastAsia" w:ascii="Times New Roman" w:hAnsi="Times New Roman"/>
          <w:i/>
          <w:color w:val="000000"/>
          <w:sz w:val="24"/>
          <w:szCs w:val="24"/>
          <w:highlight w:val="none"/>
          <w:u w:val="single"/>
        </w:rPr>
      </w:pPr>
    </w:p>
    <w:p w14:paraId="4CEBB1DC">
      <w:pPr>
        <w:rPr>
          <w:rFonts w:hint="eastAsia" w:ascii="Times New Roman" w:hAnsi="Times New Roman"/>
          <w:color w:val="000000"/>
          <w:szCs w:val="21"/>
          <w:highlight w:val="none"/>
        </w:rPr>
      </w:pPr>
    </w:p>
    <w:p w14:paraId="49A1C64D">
      <w:pPr>
        <w:rPr>
          <w:rFonts w:hint="eastAsia" w:eastAsia="仿宋_GB2312"/>
          <w:color w:val="000000"/>
          <w:sz w:val="24"/>
          <w:szCs w:val="20"/>
          <w:highlight w:val="none"/>
        </w:rPr>
      </w:pPr>
      <w:r>
        <w:rPr>
          <w:rFonts w:ascii="宋体" w:hAnsi="宋体" w:eastAsia="幼圆" w:cs="Arial"/>
          <w:b/>
          <w:color w:val="000000"/>
          <w:sz w:val="24"/>
          <w:szCs w:val="44"/>
          <w:highlight w:val="none"/>
        </w:rPr>
        <w:br w:type="page" w:clear="all"/>
      </w:r>
      <w:r>
        <w:rPr>
          <w:rFonts w:hint="eastAsia"/>
          <w:b/>
          <w:color w:val="000000"/>
          <w:sz w:val="32"/>
          <w:szCs w:val="32"/>
          <w:highlight w:val="none"/>
        </w:rPr>
        <w:t>五、开标一览表</w:t>
      </w:r>
    </w:p>
    <w:p w14:paraId="0DD2624C">
      <w:pPr>
        <w:tabs>
          <w:tab w:val="left" w:pos="436"/>
        </w:tabs>
        <w:ind w:firstLine="480"/>
        <w:rPr>
          <w:rFonts w:hint="eastAsia"/>
          <w:color w:val="000000"/>
          <w:sz w:val="24"/>
          <w:szCs w:val="24"/>
          <w:highlight w:val="none"/>
          <w:lang w:eastAsia="zh-CN"/>
        </w:rPr>
      </w:pPr>
      <w:r>
        <w:rPr>
          <w:rFonts w:hint="eastAsia"/>
          <w:color w:val="000000"/>
          <w:sz w:val="24"/>
          <w:szCs w:val="24"/>
          <w:highlight w:val="none"/>
          <w:lang w:eastAsia="zh-CN"/>
        </w:rPr>
        <w:tab/>
      </w:r>
    </w:p>
    <w:p w14:paraId="25A7C660">
      <w:pPr>
        <w:tabs>
          <w:tab w:val="left" w:pos="436"/>
        </w:tabs>
        <w:ind w:firstLine="480"/>
        <w:rPr>
          <w:color w:val="000000"/>
          <w:sz w:val="24"/>
          <w:szCs w:val="24"/>
          <w:highlight w:val="none"/>
        </w:rPr>
      </w:pPr>
      <w:r>
        <w:rPr>
          <w:rFonts w:hint="eastAsia"/>
          <w:color w:val="000000"/>
          <w:sz w:val="24"/>
          <w:szCs w:val="24"/>
          <w:highlight w:val="none"/>
          <w:lang w:eastAsia="zh-CN"/>
        </w:rPr>
        <w:t>供应商</w:t>
      </w:r>
      <w:r>
        <w:rPr>
          <w:rFonts w:hint="eastAsia"/>
          <w:color w:val="000000"/>
          <w:sz w:val="24"/>
          <w:szCs w:val="24"/>
          <w:highlight w:val="none"/>
        </w:rPr>
        <w:t>全称（加盖CA电子签章）：</w:t>
      </w:r>
    </w:p>
    <w:p w14:paraId="778BA773">
      <w:pPr>
        <w:ind w:firstLine="480"/>
        <w:rPr>
          <w:rFonts w:hint="eastAsia"/>
          <w:color w:val="000000"/>
          <w:sz w:val="24"/>
          <w:szCs w:val="24"/>
          <w:highlight w:val="none"/>
          <w:lang w:eastAsia="zh-CN"/>
        </w:rPr>
      </w:pPr>
    </w:p>
    <w:p w14:paraId="64C3EA66">
      <w:pPr>
        <w:ind w:firstLine="480"/>
        <w:rPr>
          <w:rFonts w:hint="eastAsia" w:eastAsia="宋体"/>
          <w:color w:val="000000"/>
          <w:sz w:val="24"/>
          <w:szCs w:val="24"/>
          <w:highlight w:val="none"/>
          <w:lang w:eastAsia="zh-CN"/>
        </w:rPr>
      </w:pPr>
      <w:r>
        <w:rPr>
          <w:rFonts w:hint="eastAsia"/>
          <w:color w:val="000000"/>
          <w:sz w:val="24"/>
          <w:szCs w:val="24"/>
          <w:highlight w:val="none"/>
          <w:lang w:eastAsia="zh-CN"/>
        </w:rPr>
        <w:t>项目</w:t>
      </w:r>
      <w:r>
        <w:rPr>
          <w:rFonts w:hint="eastAsia"/>
          <w:color w:val="000000"/>
          <w:sz w:val="24"/>
          <w:szCs w:val="24"/>
          <w:highlight w:val="none"/>
        </w:rPr>
        <w:t>编号：</w:t>
      </w:r>
      <w:r>
        <w:rPr>
          <w:rFonts w:hint="eastAsia"/>
          <w:color w:val="000000"/>
          <w:sz w:val="24"/>
          <w:szCs w:val="24"/>
          <w:highlight w:val="none"/>
          <w:lang w:eastAsia="zh-CN"/>
        </w:rPr>
        <w:t>JSZC-321322-YLHM-D2026-0004</w:t>
      </w:r>
    </w:p>
    <w:p w14:paraId="556ED813">
      <w:pPr>
        <w:ind w:firstLine="480"/>
        <w:rPr>
          <w:rFonts w:hint="eastAsia"/>
          <w:color w:val="000000"/>
          <w:sz w:val="24"/>
          <w:szCs w:val="24"/>
          <w:highlight w:val="none"/>
        </w:rPr>
      </w:pPr>
      <w:r>
        <w:rPr>
          <w:rFonts w:hint="eastAsia"/>
          <w:color w:val="000000"/>
          <w:sz w:val="24"/>
          <w:szCs w:val="24"/>
          <w:highlight w:val="none"/>
        </w:rPr>
        <w:t xml:space="preserve">                                   </w:t>
      </w:r>
    </w:p>
    <w:tbl>
      <w:tblPr>
        <w:tblStyle w:val="28"/>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3750"/>
        <w:gridCol w:w="1963"/>
        <w:gridCol w:w="3222"/>
      </w:tblGrid>
      <w:tr w14:paraId="25530AB0">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PrEx>
        <w:trPr>
          <w:cantSplit/>
          <w:trHeight w:val="1040" w:hRule="atLeast"/>
          <w:jc w:val="center"/>
        </w:trPr>
        <w:tc>
          <w:tcPr>
            <w:tcW w:w="3750" w:type="dxa"/>
            <w:noWrap w:val="0"/>
            <w:vAlign w:val="center"/>
          </w:tcPr>
          <w:p w14:paraId="201BE8CC">
            <w:pPr>
              <w:keepNext w:val="0"/>
              <w:keepLines w:val="0"/>
              <w:pageBreakBefore w:val="0"/>
              <w:widowControl w:val="0"/>
              <w:spacing w:line="360" w:lineRule="auto"/>
              <w:jc w:val="center"/>
              <w:outlineLvl w:val="9"/>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项目名称</w:t>
            </w:r>
          </w:p>
        </w:tc>
        <w:tc>
          <w:tcPr>
            <w:tcW w:w="1963" w:type="dxa"/>
            <w:noWrap w:val="0"/>
            <w:vAlign w:val="center"/>
          </w:tcPr>
          <w:p w14:paraId="24FDDB78">
            <w:pPr>
              <w:keepNext w:val="0"/>
              <w:keepLines w:val="0"/>
              <w:pageBreakBefore w:val="0"/>
              <w:widowControl w:val="0"/>
              <w:spacing w:line="360" w:lineRule="auto"/>
              <w:jc w:val="center"/>
              <w:outlineLvl w:val="9"/>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项目内容</w:t>
            </w:r>
          </w:p>
        </w:tc>
        <w:tc>
          <w:tcPr>
            <w:tcW w:w="3222" w:type="dxa"/>
            <w:noWrap w:val="0"/>
            <w:vAlign w:val="center"/>
          </w:tcPr>
          <w:p w14:paraId="0DCC9B7B">
            <w:pPr>
              <w:keepNext w:val="0"/>
              <w:keepLines w:val="0"/>
              <w:pageBreakBefore w:val="0"/>
              <w:widowControl w:val="0"/>
              <w:spacing w:line="360" w:lineRule="auto"/>
              <w:jc w:val="center"/>
              <w:outlineLvl w:val="9"/>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报价（小写）</w:t>
            </w:r>
          </w:p>
        </w:tc>
      </w:tr>
      <w:tr w14:paraId="01BAA31D">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40" w:hRule="atLeast"/>
          <w:jc w:val="center"/>
        </w:trPr>
        <w:tc>
          <w:tcPr>
            <w:tcW w:w="3750" w:type="dxa"/>
            <w:noWrap w:val="0"/>
            <w:vAlign w:val="bottom"/>
          </w:tcPr>
          <w:p w14:paraId="55090807">
            <w:pPr>
              <w:keepNext w:val="0"/>
              <w:keepLines w:val="0"/>
              <w:pageBreakBefore w:val="0"/>
              <w:widowControl w:val="0"/>
              <w:spacing w:before="120" w:after="120" w:line="360" w:lineRule="auto"/>
              <w:jc w:val="center"/>
              <w:outlineLvl w:val="9"/>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沭阳县2026年重度肢体、智力残疾人寄宿制托养采购项目</w:t>
            </w:r>
          </w:p>
        </w:tc>
        <w:tc>
          <w:tcPr>
            <w:tcW w:w="1963" w:type="dxa"/>
            <w:noWrap w:val="0"/>
            <w:vAlign w:val="center"/>
          </w:tcPr>
          <w:p w14:paraId="7CA0A412">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详见</w:t>
            </w:r>
            <w:r>
              <w:rPr>
                <w:rFonts w:hint="eastAsia" w:ascii="宋体" w:hAnsi="宋体" w:eastAsia="宋体" w:cs="宋体"/>
                <w:sz w:val="24"/>
                <w:szCs w:val="24"/>
                <w:lang w:val="en-US" w:eastAsia="zh-CN" w:bidi="ar-SA"/>
              </w:rPr>
              <w:t>响应</w:t>
            </w:r>
            <w:r>
              <w:rPr>
                <w:rFonts w:hint="eastAsia" w:ascii="宋体" w:hAnsi="宋体" w:eastAsia="宋体" w:cs="宋体"/>
                <w:bCs/>
                <w:sz w:val="24"/>
                <w:szCs w:val="24"/>
                <w:highlight w:val="none"/>
                <w:lang w:val="en-US" w:eastAsia="zh-CN" w:bidi="ar-SA"/>
              </w:rPr>
              <w:t>文件</w:t>
            </w:r>
          </w:p>
        </w:tc>
        <w:tc>
          <w:tcPr>
            <w:tcW w:w="3222" w:type="dxa"/>
            <w:noWrap w:val="0"/>
            <w:vAlign w:val="center"/>
          </w:tcPr>
          <w:p w14:paraId="62261BD0">
            <w:pPr>
              <w:keepNext w:val="0"/>
              <w:keepLines w:val="0"/>
              <w:pageBreakBefore w:val="0"/>
              <w:widowControl w:val="0"/>
              <w:spacing w:line="360" w:lineRule="auto"/>
              <w:jc w:val="center"/>
              <w:outlineLvl w:val="9"/>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144万元</w:t>
            </w:r>
          </w:p>
        </w:tc>
      </w:tr>
      <w:tr w14:paraId="2C0F2FEE">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40" w:hRule="atLeast"/>
          <w:jc w:val="center"/>
        </w:trPr>
        <w:tc>
          <w:tcPr>
            <w:tcW w:w="3750" w:type="dxa"/>
            <w:noWrap w:val="0"/>
            <w:vAlign w:val="center"/>
          </w:tcPr>
          <w:p w14:paraId="58D92119">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报价（大写）：</w:t>
            </w:r>
          </w:p>
        </w:tc>
        <w:tc>
          <w:tcPr>
            <w:tcW w:w="5185" w:type="dxa"/>
            <w:gridSpan w:val="2"/>
            <w:noWrap w:val="0"/>
            <w:vAlign w:val="center"/>
          </w:tcPr>
          <w:p w14:paraId="0B63AB67">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壹佰肆拾肆万元整</w:t>
            </w:r>
          </w:p>
        </w:tc>
      </w:tr>
    </w:tbl>
    <w:p w14:paraId="044BC64C">
      <w:pPr>
        <w:ind w:firstLine="480"/>
        <w:rPr>
          <w:rFonts w:hint="eastAsia"/>
          <w:color w:val="000000"/>
          <w:sz w:val="24"/>
          <w:szCs w:val="24"/>
          <w:highlight w:val="none"/>
        </w:rPr>
      </w:pPr>
      <w:r>
        <w:rPr>
          <w:rFonts w:hint="eastAsia"/>
          <w:color w:val="000000"/>
          <w:sz w:val="24"/>
          <w:szCs w:val="24"/>
          <w:highlight w:val="none"/>
        </w:rPr>
        <w:t xml:space="preserve">                                           </w:t>
      </w:r>
    </w:p>
    <w:p w14:paraId="77D09734">
      <w:pPr>
        <w:ind w:firstLine="480"/>
        <w:jc w:val="right"/>
        <w:rPr>
          <w:rFonts w:hint="eastAsia"/>
          <w:color w:val="000000"/>
          <w:sz w:val="24"/>
          <w:szCs w:val="24"/>
          <w:highlight w:val="none"/>
        </w:rPr>
      </w:pPr>
    </w:p>
    <w:p w14:paraId="116370FC">
      <w:pPr>
        <w:ind w:firstLine="480"/>
        <w:jc w:val="right"/>
        <w:rPr>
          <w:rFonts w:hint="eastAsia"/>
          <w:color w:val="000000"/>
          <w:sz w:val="24"/>
          <w:szCs w:val="24"/>
          <w:highlight w:val="none"/>
        </w:rPr>
      </w:pPr>
      <w:r>
        <w:rPr>
          <w:rFonts w:hint="eastAsia"/>
          <w:color w:val="000000"/>
          <w:sz w:val="24"/>
          <w:szCs w:val="24"/>
          <w:highlight w:val="none"/>
        </w:rPr>
        <w:t xml:space="preserve"> 日期：  </w:t>
      </w:r>
      <w:r>
        <w:rPr>
          <w:rFonts w:hint="eastAsia"/>
          <w:color w:val="000000"/>
          <w:sz w:val="24"/>
          <w:szCs w:val="24"/>
          <w:highlight w:val="none"/>
          <w:u w:val="single"/>
        </w:rPr>
        <w:t xml:space="preserve">     </w:t>
      </w:r>
      <w:r>
        <w:rPr>
          <w:rFonts w:hint="eastAsia"/>
          <w:color w:val="000000"/>
          <w:sz w:val="24"/>
          <w:szCs w:val="24"/>
          <w:highlight w:val="none"/>
        </w:rPr>
        <w:t>年</w:t>
      </w:r>
      <w:r>
        <w:rPr>
          <w:rFonts w:hint="eastAsia"/>
          <w:color w:val="000000"/>
          <w:sz w:val="24"/>
          <w:szCs w:val="24"/>
          <w:highlight w:val="none"/>
          <w:u w:val="single"/>
        </w:rPr>
        <w:t xml:space="preserve">   </w:t>
      </w:r>
      <w:r>
        <w:rPr>
          <w:rFonts w:hint="eastAsia"/>
          <w:color w:val="000000"/>
          <w:sz w:val="24"/>
          <w:szCs w:val="24"/>
          <w:highlight w:val="none"/>
        </w:rPr>
        <w:t>月</w:t>
      </w:r>
      <w:r>
        <w:rPr>
          <w:rFonts w:hint="eastAsia"/>
          <w:color w:val="000000"/>
          <w:sz w:val="24"/>
          <w:szCs w:val="24"/>
          <w:highlight w:val="none"/>
          <w:u w:val="single"/>
        </w:rPr>
        <w:t xml:space="preserve">   </w:t>
      </w:r>
      <w:r>
        <w:rPr>
          <w:rFonts w:hint="eastAsia"/>
          <w:color w:val="000000"/>
          <w:sz w:val="24"/>
          <w:szCs w:val="24"/>
          <w:highlight w:val="none"/>
        </w:rPr>
        <w:t>日</w:t>
      </w:r>
    </w:p>
    <w:p w14:paraId="0BDA3A37">
      <w:pPr>
        <w:spacing w:line="560" w:lineRule="exact"/>
        <w:ind w:firstLine="240"/>
        <w:jc w:val="left"/>
        <w:rPr>
          <w:rFonts w:hint="eastAsia" w:ascii="宋体" w:hAnsi="宋体"/>
          <w:color w:val="000000"/>
          <w:sz w:val="24"/>
          <w:szCs w:val="24"/>
          <w:highlight w:val="none"/>
        </w:rPr>
      </w:pPr>
    </w:p>
    <w:p w14:paraId="3FCE34D9">
      <w:pPr>
        <w:rPr>
          <w:rFonts w:hint="eastAsia" w:ascii="宋体" w:hAnsi="宋体"/>
          <w:color w:val="000000"/>
          <w:sz w:val="24"/>
          <w:szCs w:val="24"/>
          <w:highlight w:val="none"/>
        </w:rPr>
      </w:pPr>
    </w:p>
    <w:p w14:paraId="5F4BC922">
      <w:pPr>
        <w:rPr>
          <w:rFonts w:hint="eastAsia" w:ascii="宋体" w:hAnsi="宋体"/>
          <w:color w:val="000000"/>
          <w:sz w:val="24"/>
          <w:szCs w:val="24"/>
          <w:highlight w:val="none"/>
        </w:rPr>
      </w:pPr>
    </w:p>
    <w:p w14:paraId="024F3800">
      <w:pPr>
        <w:rPr>
          <w:rFonts w:hint="eastAsia" w:ascii="宋体" w:hAnsi="宋体"/>
          <w:color w:val="000000"/>
          <w:sz w:val="24"/>
          <w:szCs w:val="24"/>
          <w:highlight w:val="none"/>
        </w:rPr>
      </w:pPr>
    </w:p>
    <w:p w14:paraId="7C0C2E9D">
      <w:pPr>
        <w:rPr>
          <w:rFonts w:hint="eastAsia" w:ascii="宋体" w:hAnsi="宋体"/>
          <w:color w:val="000000"/>
          <w:sz w:val="24"/>
          <w:szCs w:val="24"/>
          <w:highlight w:val="none"/>
        </w:rPr>
      </w:pPr>
    </w:p>
    <w:p w14:paraId="6F3C64B4">
      <w:pPr>
        <w:rPr>
          <w:rFonts w:hint="eastAsia" w:ascii="宋体" w:hAnsi="宋体"/>
          <w:color w:val="000000"/>
          <w:sz w:val="24"/>
          <w:szCs w:val="24"/>
          <w:highlight w:val="none"/>
        </w:rPr>
      </w:pPr>
    </w:p>
    <w:p w14:paraId="14F7D6C0">
      <w:pPr>
        <w:rPr>
          <w:rFonts w:hint="eastAsia" w:ascii="宋体" w:hAnsi="宋体"/>
          <w:color w:val="000000"/>
          <w:sz w:val="24"/>
          <w:szCs w:val="24"/>
          <w:highlight w:val="none"/>
        </w:rPr>
      </w:pPr>
    </w:p>
    <w:p w14:paraId="5969D129">
      <w:pPr>
        <w:rPr>
          <w:rFonts w:hint="eastAsia" w:ascii="宋体" w:hAnsi="宋体"/>
          <w:color w:val="000000"/>
          <w:sz w:val="24"/>
          <w:szCs w:val="24"/>
          <w:highlight w:val="none"/>
        </w:rPr>
      </w:pPr>
    </w:p>
    <w:p w14:paraId="716BE59A">
      <w:pPr>
        <w:rPr>
          <w:rFonts w:hint="eastAsia" w:ascii="宋体" w:hAnsi="宋体"/>
          <w:color w:val="000000"/>
          <w:sz w:val="24"/>
          <w:szCs w:val="24"/>
          <w:highlight w:val="none"/>
        </w:rPr>
      </w:pPr>
    </w:p>
    <w:p w14:paraId="2E0A18AC">
      <w:pPr>
        <w:rPr>
          <w:rFonts w:hint="eastAsia" w:ascii="宋体" w:hAnsi="宋体"/>
          <w:color w:val="000000"/>
          <w:sz w:val="24"/>
          <w:szCs w:val="24"/>
          <w:highlight w:val="none"/>
        </w:rPr>
      </w:pPr>
    </w:p>
    <w:p w14:paraId="01D4453D">
      <w:pPr>
        <w:rPr>
          <w:rFonts w:hint="eastAsia" w:ascii="宋体" w:hAnsi="宋体"/>
          <w:color w:val="000000"/>
          <w:sz w:val="24"/>
          <w:szCs w:val="24"/>
          <w:highlight w:val="none"/>
        </w:rPr>
      </w:pPr>
    </w:p>
    <w:p w14:paraId="49EAB202">
      <w:pPr>
        <w:rPr>
          <w:rFonts w:hint="eastAsia" w:ascii="宋体" w:hAnsi="宋体"/>
          <w:color w:val="000000"/>
          <w:sz w:val="24"/>
          <w:szCs w:val="24"/>
          <w:highlight w:val="none"/>
        </w:rPr>
      </w:pPr>
    </w:p>
    <w:p w14:paraId="4AF9F8C5">
      <w:pPr>
        <w:rPr>
          <w:rFonts w:hint="eastAsia" w:ascii="宋体" w:hAnsi="宋体"/>
          <w:color w:val="000000"/>
          <w:sz w:val="24"/>
          <w:szCs w:val="24"/>
          <w:highlight w:val="none"/>
        </w:rPr>
      </w:pPr>
    </w:p>
    <w:p w14:paraId="468FE99E">
      <w:pPr>
        <w:rPr>
          <w:rFonts w:hint="eastAsia" w:ascii="宋体" w:hAnsi="宋体"/>
          <w:color w:val="000000"/>
          <w:sz w:val="24"/>
          <w:szCs w:val="24"/>
          <w:highlight w:val="none"/>
        </w:rPr>
      </w:pPr>
    </w:p>
    <w:p w14:paraId="7C8B5A93">
      <w:pPr>
        <w:rPr>
          <w:rFonts w:hint="eastAsia" w:ascii="宋体" w:hAnsi="宋体"/>
          <w:color w:val="000000"/>
          <w:sz w:val="24"/>
          <w:szCs w:val="24"/>
          <w:highlight w:val="none"/>
        </w:rPr>
      </w:pPr>
    </w:p>
    <w:p w14:paraId="64724165">
      <w:pPr>
        <w:rPr>
          <w:rFonts w:hint="eastAsia" w:ascii="宋体" w:hAnsi="宋体"/>
          <w:color w:val="000000"/>
          <w:sz w:val="24"/>
          <w:szCs w:val="24"/>
          <w:highlight w:val="none"/>
        </w:rPr>
      </w:pPr>
    </w:p>
    <w:p w14:paraId="28912F4D">
      <w:pPr>
        <w:spacing w:after="160" w:line="278" w:lineRule="auto"/>
        <w:outlineLvl w:val="1"/>
        <w:rPr>
          <w:rFonts w:hint="eastAsia" w:ascii="方正仿宋_GBK" w:hAnsi="黑体" w:eastAsia="方正仿宋_GBK" w:cs="黑体"/>
          <w:b/>
          <w:bCs/>
          <w:color w:val="000000"/>
          <w:sz w:val="32"/>
          <w:szCs w:val="32"/>
          <w:highlight w:val="none"/>
          <w:lang w:val="en-US" w:eastAsia="zh-CN" w:bidi="ar-SA"/>
        </w:rPr>
      </w:pPr>
    </w:p>
    <w:p w14:paraId="1D0D23E7">
      <w:pPr>
        <w:spacing w:after="160" w:line="278" w:lineRule="auto"/>
        <w:outlineLvl w:val="1"/>
        <w:rPr>
          <w:rFonts w:hint="eastAsia" w:ascii="方正仿宋_GBK" w:hAnsi="黑体" w:eastAsia="方正仿宋_GBK" w:cs="黑体"/>
          <w:b/>
          <w:bCs/>
          <w:color w:val="000000"/>
          <w:sz w:val="32"/>
          <w:szCs w:val="32"/>
          <w:highlight w:val="none"/>
          <w:lang w:val="en-US" w:eastAsia="zh-CN" w:bidi="ar-SA"/>
        </w:rPr>
      </w:pPr>
    </w:p>
    <w:p w14:paraId="30C910D4">
      <w:pPr>
        <w:spacing w:after="160" w:line="278" w:lineRule="auto"/>
        <w:outlineLvl w:val="1"/>
        <w:rPr>
          <w:rFonts w:hint="eastAsia" w:ascii="方正仿宋_GBK" w:hAnsi="黑体" w:eastAsia="方正仿宋_GBK" w:cs="黑体"/>
          <w:b/>
          <w:bCs/>
          <w:color w:val="000000"/>
          <w:sz w:val="32"/>
          <w:szCs w:val="32"/>
          <w:highlight w:val="none"/>
          <w:lang w:val="en-US" w:eastAsia="zh-CN" w:bidi="ar-SA"/>
        </w:rPr>
      </w:pPr>
    </w:p>
    <w:p w14:paraId="6AB3654C">
      <w:pPr>
        <w:spacing w:after="160" w:line="278" w:lineRule="auto"/>
        <w:outlineLvl w:val="1"/>
        <w:rPr>
          <w:rFonts w:hint="eastAsia" w:ascii="方正仿宋_GBK" w:hAnsi="黑体" w:eastAsia="方正仿宋_GBK" w:cs="黑体"/>
          <w:b/>
          <w:bCs/>
          <w:color w:val="000000"/>
          <w:sz w:val="32"/>
          <w:szCs w:val="32"/>
          <w:highlight w:val="none"/>
          <w:lang w:val="en-US" w:eastAsia="zh-CN" w:bidi="ar-SA"/>
        </w:rPr>
      </w:pPr>
    </w:p>
    <w:p w14:paraId="11E6F249">
      <w:pPr>
        <w:spacing w:after="160" w:line="278" w:lineRule="auto"/>
        <w:outlineLvl w:val="1"/>
        <w:rPr>
          <w:rFonts w:hint="eastAsia" w:ascii="方正仿宋_GBK" w:hAnsi="黑体" w:eastAsia="方正仿宋_GBK" w:cs="黑体"/>
          <w:b/>
          <w:bCs/>
          <w:color w:val="000000"/>
          <w:sz w:val="32"/>
          <w:szCs w:val="32"/>
          <w:highlight w:val="none"/>
          <w:lang w:val="en-US" w:eastAsia="zh-CN" w:bidi="ar-SA"/>
        </w:rPr>
      </w:pPr>
      <w:r>
        <w:rPr>
          <w:rFonts w:hint="eastAsia" w:ascii="方正仿宋_GBK" w:hAnsi="黑体" w:eastAsia="方正仿宋_GBK" w:cs="黑体"/>
          <w:b/>
          <w:color w:val="000000"/>
          <w:sz w:val="32"/>
          <w:szCs w:val="24"/>
          <w:highlight w:val="none"/>
          <w:lang w:val="en-US" w:eastAsia="zh-CN" w:bidi="ar-SA"/>
        </w:rPr>
        <w:t>六、中小企业或残疾人福利性单位声明函</w:t>
      </w:r>
    </w:p>
    <w:p w14:paraId="3D231413">
      <w:pPr>
        <w:widowControl w:val="0"/>
        <w:spacing w:after="160" w:line="278" w:lineRule="auto"/>
        <w:jc w:val="center"/>
        <w:rPr>
          <w:rFonts w:ascii="方正仿宋_GBK" w:hAnsi="Calibri" w:eastAsia="方正仿宋_GBK" w:cs="Times New Roman"/>
          <w:b/>
          <w:color w:val="000000"/>
          <w:sz w:val="36"/>
          <w:szCs w:val="36"/>
          <w:highlight w:val="none"/>
          <w:lang w:val="en-US" w:eastAsia="zh-CN" w:bidi="ar-SA"/>
        </w:rPr>
      </w:pPr>
      <w:r>
        <w:rPr>
          <w:rFonts w:hint="eastAsia" w:ascii="方正仿宋_GBK" w:hAnsi="Calibri" w:eastAsia="方正仿宋_GBK" w:cs="Times New Roman"/>
          <w:b/>
          <w:color w:val="000000"/>
          <w:sz w:val="36"/>
          <w:szCs w:val="36"/>
          <w:highlight w:val="none"/>
          <w:lang w:val="en-US" w:eastAsia="zh-CN" w:bidi="ar-SA"/>
        </w:rPr>
        <w:t>中小企业声明函（服务）</w:t>
      </w:r>
    </w:p>
    <w:p w14:paraId="15312E7A">
      <w:pPr>
        <w:widowControl w:val="0"/>
        <w:spacing w:after="160" w:line="500" w:lineRule="exact"/>
        <w:ind w:firstLine="480"/>
        <w:jc w:val="left"/>
        <w:rPr>
          <w:rFonts w:ascii="方正仿宋_GBK" w:hAnsi="Times New Roman" w:eastAsia="方正仿宋_GBK" w:cs="Times New Roman"/>
          <w:color w:val="000000"/>
          <w:sz w:val="24"/>
          <w:szCs w:val="24"/>
          <w:highlight w:val="none"/>
          <w:lang w:val="en-US" w:eastAsia="zh-CN" w:bidi="ar-SA"/>
        </w:rPr>
      </w:pPr>
      <w:r>
        <w:rPr>
          <w:rFonts w:hint="eastAsia" w:ascii="方正仿宋_GBK" w:hAnsi="Calibri" w:eastAsia="方正仿宋_GBK" w:cs="Times New Roman"/>
          <w:color w:val="000000"/>
          <w:sz w:val="24"/>
          <w:szCs w:val="24"/>
          <w:highlight w:val="none"/>
          <w:lang w:val="en-US" w:eastAsia="zh-CN" w:bidi="ar-SA"/>
        </w:rPr>
        <w:t>本公司（联合体）郑重声明，根据《政府采购促进中小企业发展管理办法》（财库</w:t>
      </w:r>
      <w:r>
        <w:rPr>
          <w:rFonts w:hint="eastAsia" w:ascii="方正仿宋_GBK" w:hAnsi="Times New Roman" w:eastAsia="方正仿宋_GBK" w:cs="Times New Roman"/>
          <w:color w:val="000000"/>
          <w:sz w:val="24"/>
          <w:szCs w:val="24"/>
          <w:highlight w:val="none"/>
          <w:lang w:val="en-US" w:eastAsia="zh-CN" w:bidi="ar-SA"/>
        </w:rPr>
        <w:t>〔2020〕46号）的规定，本公司（联合体）参加</w:t>
      </w:r>
      <w:r>
        <w:rPr>
          <w:rFonts w:hint="eastAsia" w:ascii="方正仿宋_GBK" w:hAnsi="Times New Roman" w:eastAsia="方正仿宋_GBK" w:cs="Times New Roman"/>
          <w:color w:val="000000"/>
          <w:sz w:val="24"/>
          <w:szCs w:val="24"/>
          <w:highlight w:val="none"/>
          <w:u w:val="single"/>
          <w:lang w:val="en-US" w:eastAsia="zh-CN" w:bidi="ar-SA"/>
        </w:rPr>
        <w:t xml:space="preserve"> 单位名称  </w:t>
      </w:r>
      <w:r>
        <w:rPr>
          <w:rFonts w:hint="eastAsia" w:ascii="方正仿宋_GBK" w:hAnsi="Times New Roman" w:eastAsia="方正仿宋_GBK" w:cs="Times New Roman"/>
          <w:color w:val="000000"/>
          <w:sz w:val="24"/>
          <w:szCs w:val="24"/>
          <w:highlight w:val="none"/>
          <w:lang w:val="en-US" w:eastAsia="zh-CN" w:bidi="ar-SA"/>
        </w:rPr>
        <w:t>的（</w:t>
      </w:r>
      <w:r>
        <w:rPr>
          <w:rFonts w:hint="eastAsia" w:ascii="方正仿宋_GBK" w:hAnsi="Times New Roman" w:eastAsia="方正仿宋_GBK" w:cs="Times New Roman"/>
          <w:color w:val="000000"/>
          <w:sz w:val="24"/>
          <w:szCs w:val="24"/>
          <w:highlight w:val="none"/>
          <w:u w:val="single"/>
          <w:lang w:val="en-US" w:eastAsia="zh-CN" w:bidi="ar-SA"/>
        </w:rPr>
        <w:t>项目名称）</w:t>
      </w:r>
      <w:r>
        <w:rPr>
          <w:rFonts w:hint="eastAsia" w:ascii="方正仿宋_GBK" w:hAnsi="Times New Roman" w:eastAsia="方正仿宋_GBK" w:cs="Times New Roman"/>
          <w:color w:val="000000"/>
          <w:sz w:val="24"/>
          <w:szCs w:val="24"/>
          <w:highlight w:val="none"/>
          <w:lang w:val="en-US" w:eastAsia="zh-CN" w:bidi="ar-SA"/>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56F4CCF7">
      <w:pPr>
        <w:widowControl w:val="0"/>
        <w:spacing w:after="160" w:line="500" w:lineRule="exact"/>
        <w:ind w:firstLine="480"/>
        <w:jc w:val="left"/>
        <w:rPr>
          <w:rFonts w:ascii="方正仿宋_GBK" w:hAnsi="Times New Roman" w:eastAsia="方正仿宋_GBK" w:cs="Times New Roman"/>
          <w:color w:val="000000"/>
          <w:sz w:val="24"/>
          <w:szCs w:val="24"/>
          <w:highlight w:val="none"/>
          <w:u w:val="single"/>
          <w:lang w:val="en-US" w:eastAsia="zh-CN" w:bidi="ar-SA"/>
        </w:rPr>
      </w:pPr>
      <w:r>
        <w:rPr>
          <w:rFonts w:hint="eastAsia" w:ascii="方正仿宋_GBK" w:hAnsi="Times New Roman" w:eastAsia="方正仿宋_GBK" w:cs="Times New Roman"/>
          <w:color w:val="000000"/>
          <w:sz w:val="24"/>
          <w:szCs w:val="24"/>
          <w:highlight w:val="none"/>
          <w:lang w:val="en-US" w:eastAsia="zh-CN" w:bidi="ar-SA"/>
        </w:rPr>
        <w:t xml:space="preserve">1. </w:t>
      </w:r>
      <w:r>
        <w:rPr>
          <w:rFonts w:hint="eastAsia" w:ascii="方正仿宋_GBK" w:hAnsi="Times New Roman" w:eastAsia="方正仿宋_GBK" w:cs="Times New Roman"/>
          <w:color w:val="000000"/>
          <w:sz w:val="24"/>
          <w:szCs w:val="24"/>
          <w:highlight w:val="none"/>
          <w:u w:val="single"/>
          <w:lang w:val="en-US" w:eastAsia="zh-CN" w:bidi="ar-SA"/>
        </w:rPr>
        <w:t xml:space="preserve">标的名称          </w:t>
      </w:r>
      <w:r>
        <w:rPr>
          <w:rFonts w:hint="eastAsia" w:ascii="方正仿宋_GBK" w:hAnsi="Times New Roman" w:eastAsia="方正仿宋_GBK" w:cs="Times New Roman"/>
          <w:color w:val="000000"/>
          <w:sz w:val="24"/>
          <w:szCs w:val="24"/>
          <w:highlight w:val="none"/>
          <w:lang w:val="en-US" w:eastAsia="zh-CN" w:bidi="ar-SA"/>
        </w:rPr>
        <w:t>，属于（</w:t>
      </w:r>
      <w:r>
        <w:rPr>
          <w:rFonts w:hint="eastAsia" w:ascii="方正仿宋_GBK" w:hAnsi="Times New Roman" w:eastAsia="方正仿宋_GBK" w:cs="Times New Roman"/>
          <w:i/>
          <w:color w:val="000000"/>
          <w:sz w:val="24"/>
          <w:szCs w:val="24"/>
          <w:highlight w:val="none"/>
          <w:u w:val="single"/>
          <w:lang w:val="en-US" w:eastAsia="zh-CN" w:bidi="ar-SA"/>
        </w:rPr>
        <w:t>采购文件中明确的所属行业）</w:t>
      </w:r>
      <w:r>
        <w:rPr>
          <w:rFonts w:hint="eastAsia" w:ascii="方正仿宋_GBK" w:hAnsi="Times New Roman" w:eastAsia="方正仿宋_GBK" w:cs="Times New Roman"/>
          <w:color w:val="000000"/>
          <w:sz w:val="24"/>
          <w:szCs w:val="24"/>
          <w:highlight w:val="none"/>
          <w:u w:val="single"/>
          <w:lang w:val="en-US" w:eastAsia="zh-CN" w:bidi="ar-SA"/>
        </w:rPr>
        <w:t>行业</w:t>
      </w:r>
      <w:r>
        <w:rPr>
          <w:rFonts w:hint="eastAsia" w:ascii="方正仿宋_GBK" w:hAnsi="Times New Roman" w:eastAsia="方正仿宋_GBK" w:cs="Times New Roman"/>
          <w:color w:val="000000"/>
          <w:sz w:val="24"/>
          <w:szCs w:val="24"/>
          <w:highlight w:val="none"/>
          <w:lang w:val="en-US" w:eastAsia="zh-CN" w:bidi="ar-SA"/>
        </w:rPr>
        <w:t>；承建（承接）企业为</w:t>
      </w:r>
      <w:r>
        <w:rPr>
          <w:rFonts w:hint="eastAsia" w:ascii="方正仿宋_GBK" w:hAnsi="Times New Roman" w:eastAsia="方正仿宋_GBK" w:cs="Times New Roman"/>
          <w:color w:val="000000"/>
          <w:sz w:val="24"/>
          <w:szCs w:val="24"/>
          <w:highlight w:val="none"/>
          <w:u w:val="single"/>
          <w:lang w:val="en-US" w:eastAsia="zh-CN" w:bidi="ar-SA"/>
        </w:rPr>
        <w:t xml:space="preserve">（企业名称）  </w:t>
      </w:r>
      <w:r>
        <w:rPr>
          <w:rFonts w:hint="eastAsia" w:ascii="方正仿宋_GBK" w:hAnsi="Times New Roman" w:eastAsia="方正仿宋_GBK" w:cs="Times New Roman"/>
          <w:color w:val="000000"/>
          <w:sz w:val="24"/>
          <w:szCs w:val="24"/>
          <w:highlight w:val="none"/>
          <w:lang w:val="en-US" w:eastAsia="zh-CN" w:bidi="ar-SA"/>
        </w:rPr>
        <w:t>，从业人员</w:t>
      </w:r>
      <w:r>
        <w:rPr>
          <w:rFonts w:hint="eastAsia" w:ascii="方正仿宋_GBK" w:hAnsi="Times New Roman" w:eastAsia="方正仿宋_GBK" w:cs="Times New Roman"/>
          <w:color w:val="000000"/>
          <w:sz w:val="24"/>
          <w:szCs w:val="24"/>
          <w:highlight w:val="none"/>
          <w:u w:val="single"/>
          <w:lang w:val="en-US" w:eastAsia="zh-CN" w:bidi="ar-SA"/>
        </w:rPr>
        <w:t xml:space="preserve">   </w:t>
      </w:r>
      <w:r>
        <w:rPr>
          <w:rFonts w:hint="eastAsia" w:ascii="方正仿宋_GBK" w:hAnsi="Times New Roman" w:eastAsia="方正仿宋_GBK" w:cs="Times New Roman"/>
          <w:color w:val="000000"/>
          <w:sz w:val="24"/>
          <w:szCs w:val="24"/>
          <w:highlight w:val="none"/>
          <w:lang w:val="en-US" w:eastAsia="zh-CN" w:bidi="ar-SA"/>
        </w:rPr>
        <w:t xml:space="preserve">人，营业收入为 </w:t>
      </w:r>
      <w:r>
        <w:rPr>
          <w:rFonts w:hint="eastAsia" w:ascii="方正仿宋_GBK" w:hAnsi="Times New Roman" w:eastAsia="方正仿宋_GBK" w:cs="Times New Roman"/>
          <w:color w:val="000000"/>
          <w:sz w:val="24"/>
          <w:szCs w:val="24"/>
          <w:highlight w:val="none"/>
          <w:u w:val="single"/>
          <w:lang w:val="en-US" w:eastAsia="zh-CN" w:bidi="ar-SA"/>
        </w:rPr>
        <w:t xml:space="preserve">       </w:t>
      </w:r>
      <w:r>
        <w:rPr>
          <w:rFonts w:hint="eastAsia" w:ascii="方正仿宋_GBK" w:hAnsi="Times New Roman" w:eastAsia="方正仿宋_GBK" w:cs="Times New Roman"/>
          <w:color w:val="000000"/>
          <w:sz w:val="24"/>
          <w:szCs w:val="24"/>
          <w:highlight w:val="none"/>
          <w:lang w:val="en-US" w:eastAsia="zh-CN" w:bidi="ar-SA"/>
        </w:rPr>
        <w:t>万元，资产总额为</w:t>
      </w:r>
      <w:r>
        <w:rPr>
          <w:rFonts w:hint="eastAsia" w:ascii="方正仿宋_GBK" w:hAnsi="Times New Roman" w:eastAsia="方正仿宋_GBK" w:cs="Times New Roman"/>
          <w:color w:val="000000"/>
          <w:sz w:val="24"/>
          <w:szCs w:val="24"/>
          <w:highlight w:val="none"/>
          <w:u w:val="single"/>
          <w:lang w:val="en-US" w:eastAsia="zh-CN" w:bidi="ar-SA"/>
        </w:rPr>
        <w:t xml:space="preserve">      </w:t>
      </w:r>
      <w:r>
        <w:rPr>
          <w:rFonts w:hint="eastAsia" w:ascii="方正仿宋_GBK" w:hAnsi="Times New Roman" w:eastAsia="方正仿宋_GBK" w:cs="Times New Roman"/>
          <w:color w:val="000000"/>
          <w:sz w:val="24"/>
          <w:szCs w:val="24"/>
          <w:highlight w:val="none"/>
          <w:lang w:val="en-US" w:eastAsia="zh-CN" w:bidi="ar-SA"/>
        </w:rPr>
        <w:t>万元</w:t>
      </w:r>
      <w:r>
        <w:rPr>
          <w:rFonts w:hint="eastAsia" w:ascii="方正仿宋_GBK" w:hAnsi="Times New Roman" w:eastAsia="方正仿宋_GBK" w:cs="Times New Roman"/>
          <w:color w:val="000000"/>
          <w:sz w:val="24"/>
          <w:szCs w:val="24"/>
          <w:highlight w:val="none"/>
          <w:vertAlign w:val="superscript"/>
          <w:lang w:val="en-US" w:eastAsia="zh-CN" w:bidi="ar-SA"/>
        </w:rPr>
        <w:t>1</w:t>
      </w:r>
      <w:r>
        <w:rPr>
          <w:rFonts w:hint="eastAsia" w:ascii="方正仿宋_GBK" w:hAnsi="Times New Roman" w:eastAsia="方正仿宋_GBK" w:cs="Times New Roman"/>
          <w:color w:val="000000"/>
          <w:sz w:val="24"/>
          <w:szCs w:val="24"/>
          <w:highlight w:val="none"/>
          <w:lang w:val="en-US" w:eastAsia="zh-CN" w:bidi="ar-SA"/>
        </w:rPr>
        <w:t>，属于</w:t>
      </w:r>
      <w:r>
        <w:rPr>
          <w:rFonts w:hint="eastAsia" w:ascii="方正仿宋_GBK" w:hAnsi="Times New Roman" w:eastAsia="方正仿宋_GBK" w:cs="Times New Roman"/>
          <w:color w:val="000000"/>
          <w:sz w:val="24"/>
          <w:szCs w:val="24"/>
          <w:highlight w:val="none"/>
          <w:u w:val="single"/>
          <w:lang w:val="en-US" w:eastAsia="zh-CN" w:bidi="ar-SA"/>
        </w:rPr>
        <w:t>（中型企业、小型企业、微型企业）；</w:t>
      </w:r>
    </w:p>
    <w:p w14:paraId="03FAE59B">
      <w:pPr>
        <w:widowControl w:val="0"/>
        <w:spacing w:after="160" w:line="500" w:lineRule="exact"/>
        <w:ind w:firstLine="480"/>
        <w:jc w:val="left"/>
        <w:rPr>
          <w:rFonts w:ascii="方正仿宋_GBK" w:hAnsi="Times New Roman" w:eastAsia="方正仿宋_GBK" w:cs="Times New Roman"/>
          <w:color w:val="000000"/>
          <w:sz w:val="24"/>
          <w:szCs w:val="24"/>
          <w:highlight w:val="none"/>
          <w:u w:val="single"/>
          <w:lang w:val="en-US" w:eastAsia="zh-CN" w:bidi="ar-SA"/>
        </w:rPr>
      </w:pPr>
      <w:r>
        <w:rPr>
          <w:rFonts w:hint="eastAsia" w:ascii="方正仿宋_GBK" w:hAnsi="Times New Roman" w:eastAsia="方正仿宋_GBK" w:cs="Times New Roman"/>
          <w:color w:val="000000"/>
          <w:sz w:val="24"/>
          <w:szCs w:val="24"/>
          <w:highlight w:val="none"/>
          <w:lang w:val="en-US" w:eastAsia="zh-CN" w:bidi="ar-SA"/>
        </w:rPr>
        <w:t xml:space="preserve">2. </w:t>
      </w:r>
      <w:r>
        <w:rPr>
          <w:rFonts w:hint="eastAsia" w:ascii="方正仿宋_GBK" w:hAnsi="Times New Roman" w:eastAsia="方正仿宋_GBK" w:cs="Times New Roman"/>
          <w:color w:val="000000"/>
          <w:sz w:val="24"/>
          <w:szCs w:val="24"/>
          <w:highlight w:val="none"/>
          <w:u w:val="single"/>
          <w:lang w:val="en-US" w:eastAsia="zh-CN" w:bidi="ar-SA"/>
        </w:rPr>
        <w:t xml:space="preserve">标的名称          </w:t>
      </w:r>
      <w:r>
        <w:rPr>
          <w:rFonts w:hint="eastAsia" w:ascii="方正仿宋_GBK" w:hAnsi="Times New Roman" w:eastAsia="方正仿宋_GBK" w:cs="Times New Roman"/>
          <w:color w:val="000000"/>
          <w:sz w:val="24"/>
          <w:szCs w:val="24"/>
          <w:highlight w:val="none"/>
          <w:lang w:val="en-US" w:eastAsia="zh-CN" w:bidi="ar-SA"/>
        </w:rPr>
        <w:t>，属于（</w:t>
      </w:r>
      <w:r>
        <w:rPr>
          <w:rFonts w:hint="eastAsia" w:ascii="方正仿宋_GBK" w:hAnsi="Times New Roman" w:eastAsia="方正仿宋_GBK" w:cs="Times New Roman"/>
          <w:i/>
          <w:color w:val="000000"/>
          <w:sz w:val="24"/>
          <w:szCs w:val="24"/>
          <w:highlight w:val="none"/>
          <w:u w:val="single"/>
          <w:lang w:val="en-US" w:eastAsia="zh-CN" w:bidi="ar-SA"/>
        </w:rPr>
        <w:t>采购文件中明确的所属行业）</w:t>
      </w:r>
      <w:r>
        <w:rPr>
          <w:rFonts w:hint="eastAsia" w:ascii="方正仿宋_GBK" w:hAnsi="Times New Roman" w:eastAsia="方正仿宋_GBK" w:cs="Times New Roman"/>
          <w:color w:val="000000"/>
          <w:sz w:val="24"/>
          <w:szCs w:val="24"/>
          <w:highlight w:val="none"/>
          <w:u w:val="single"/>
          <w:lang w:val="en-US" w:eastAsia="zh-CN" w:bidi="ar-SA"/>
        </w:rPr>
        <w:t>行业</w:t>
      </w:r>
      <w:r>
        <w:rPr>
          <w:rFonts w:hint="eastAsia" w:ascii="方正仿宋_GBK" w:hAnsi="Times New Roman" w:eastAsia="方正仿宋_GBK" w:cs="Times New Roman"/>
          <w:color w:val="000000"/>
          <w:sz w:val="24"/>
          <w:szCs w:val="24"/>
          <w:highlight w:val="none"/>
          <w:lang w:val="en-US" w:eastAsia="zh-CN" w:bidi="ar-SA"/>
        </w:rPr>
        <w:t>；承建（承接）企业为</w:t>
      </w:r>
      <w:r>
        <w:rPr>
          <w:rFonts w:hint="eastAsia" w:ascii="方正仿宋_GBK" w:hAnsi="Times New Roman" w:eastAsia="方正仿宋_GBK" w:cs="Times New Roman"/>
          <w:color w:val="000000"/>
          <w:sz w:val="24"/>
          <w:szCs w:val="24"/>
          <w:highlight w:val="none"/>
          <w:u w:val="single"/>
          <w:lang w:val="en-US" w:eastAsia="zh-CN" w:bidi="ar-SA"/>
        </w:rPr>
        <w:t xml:space="preserve">（企业名称）   </w:t>
      </w:r>
      <w:r>
        <w:rPr>
          <w:rFonts w:hint="eastAsia" w:ascii="方正仿宋_GBK" w:hAnsi="Times New Roman" w:eastAsia="方正仿宋_GBK" w:cs="Times New Roman"/>
          <w:color w:val="000000"/>
          <w:sz w:val="24"/>
          <w:szCs w:val="24"/>
          <w:highlight w:val="none"/>
          <w:lang w:val="en-US" w:eastAsia="zh-CN" w:bidi="ar-SA"/>
        </w:rPr>
        <w:t>，从业人员</w:t>
      </w:r>
      <w:r>
        <w:rPr>
          <w:rFonts w:hint="eastAsia" w:ascii="方正仿宋_GBK" w:hAnsi="Times New Roman" w:eastAsia="方正仿宋_GBK" w:cs="Times New Roman"/>
          <w:color w:val="000000"/>
          <w:sz w:val="24"/>
          <w:szCs w:val="24"/>
          <w:highlight w:val="none"/>
          <w:u w:val="single"/>
          <w:lang w:val="en-US" w:eastAsia="zh-CN" w:bidi="ar-SA"/>
        </w:rPr>
        <w:t xml:space="preserve">   </w:t>
      </w:r>
      <w:r>
        <w:rPr>
          <w:rFonts w:hint="eastAsia" w:ascii="方正仿宋_GBK" w:hAnsi="Times New Roman" w:eastAsia="方正仿宋_GBK" w:cs="Times New Roman"/>
          <w:color w:val="000000"/>
          <w:sz w:val="24"/>
          <w:szCs w:val="24"/>
          <w:highlight w:val="none"/>
          <w:lang w:val="en-US" w:eastAsia="zh-CN" w:bidi="ar-SA"/>
        </w:rPr>
        <w:t xml:space="preserve">人，营业收入为 </w:t>
      </w:r>
      <w:r>
        <w:rPr>
          <w:rFonts w:hint="eastAsia" w:ascii="方正仿宋_GBK" w:hAnsi="Times New Roman" w:eastAsia="方正仿宋_GBK" w:cs="Times New Roman"/>
          <w:color w:val="000000"/>
          <w:sz w:val="24"/>
          <w:szCs w:val="24"/>
          <w:highlight w:val="none"/>
          <w:u w:val="single"/>
          <w:lang w:val="en-US" w:eastAsia="zh-CN" w:bidi="ar-SA"/>
        </w:rPr>
        <w:t xml:space="preserve">       </w:t>
      </w:r>
      <w:r>
        <w:rPr>
          <w:rFonts w:hint="eastAsia" w:ascii="方正仿宋_GBK" w:hAnsi="Times New Roman" w:eastAsia="方正仿宋_GBK" w:cs="Times New Roman"/>
          <w:color w:val="000000"/>
          <w:sz w:val="24"/>
          <w:szCs w:val="24"/>
          <w:highlight w:val="none"/>
          <w:lang w:val="en-US" w:eastAsia="zh-CN" w:bidi="ar-SA"/>
        </w:rPr>
        <w:t>万元，资产总额为</w:t>
      </w:r>
      <w:r>
        <w:rPr>
          <w:rFonts w:hint="eastAsia" w:ascii="方正仿宋_GBK" w:hAnsi="Times New Roman" w:eastAsia="方正仿宋_GBK" w:cs="Times New Roman"/>
          <w:color w:val="000000"/>
          <w:sz w:val="24"/>
          <w:szCs w:val="24"/>
          <w:highlight w:val="none"/>
          <w:u w:val="single"/>
          <w:lang w:val="en-US" w:eastAsia="zh-CN" w:bidi="ar-SA"/>
        </w:rPr>
        <w:t xml:space="preserve">        </w:t>
      </w:r>
      <w:r>
        <w:rPr>
          <w:rFonts w:hint="eastAsia" w:ascii="方正仿宋_GBK" w:hAnsi="Times New Roman" w:eastAsia="方正仿宋_GBK" w:cs="Times New Roman"/>
          <w:color w:val="000000"/>
          <w:sz w:val="24"/>
          <w:szCs w:val="24"/>
          <w:highlight w:val="none"/>
          <w:lang w:val="en-US" w:eastAsia="zh-CN" w:bidi="ar-SA"/>
        </w:rPr>
        <w:t>万元，属于</w:t>
      </w:r>
      <w:r>
        <w:rPr>
          <w:rFonts w:hint="eastAsia" w:ascii="方正仿宋_GBK" w:hAnsi="Times New Roman" w:eastAsia="方正仿宋_GBK" w:cs="Times New Roman"/>
          <w:color w:val="000000"/>
          <w:sz w:val="24"/>
          <w:szCs w:val="24"/>
          <w:highlight w:val="none"/>
          <w:u w:val="single"/>
          <w:lang w:val="en-US" w:eastAsia="zh-CN" w:bidi="ar-SA"/>
        </w:rPr>
        <w:t>（中型企业、小型企业、微型企业）；</w:t>
      </w:r>
    </w:p>
    <w:p w14:paraId="47FBAA71">
      <w:pPr>
        <w:widowControl w:val="0"/>
        <w:spacing w:after="160" w:line="500" w:lineRule="exact"/>
        <w:ind w:firstLine="480"/>
        <w:jc w:val="left"/>
        <w:rPr>
          <w:rFonts w:ascii="方正仿宋_GBK" w:hAnsi="Times New Roman" w:eastAsia="方正仿宋_GBK" w:cs="Times New Roman"/>
          <w:color w:val="000000"/>
          <w:sz w:val="24"/>
          <w:szCs w:val="24"/>
          <w:highlight w:val="none"/>
          <w:lang w:val="en-US" w:eastAsia="zh-CN" w:bidi="ar-SA"/>
        </w:rPr>
      </w:pPr>
      <w:r>
        <w:rPr>
          <w:rFonts w:hint="eastAsia" w:ascii="方正仿宋_GBK" w:hAnsi="Times New Roman" w:eastAsia="方正仿宋_GBK" w:cs="Times New Roman"/>
          <w:color w:val="000000"/>
          <w:sz w:val="24"/>
          <w:szCs w:val="24"/>
          <w:highlight w:val="none"/>
          <w:lang w:val="en-US" w:eastAsia="zh-CN" w:bidi="ar-SA"/>
        </w:rPr>
        <w:t>……</w:t>
      </w:r>
    </w:p>
    <w:p w14:paraId="31C2280D">
      <w:pPr>
        <w:widowControl w:val="0"/>
        <w:spacing w:after="160" w:line="500" w:lineRule="exact"/>
        <w:ind w:firstLine="480"/>
        <w:jc w:val="left"/>
        <w:rPr>
          <w:rFonts w:ascii="方正仿宋_GBK" w:hAnsi="Times New Roman" w:eastAsia="方正仿宋_GBK" w:cs="Times New Roman"/>
          <w:color w:val="000000"/>
          <w:sz w:val="24"/>
          <w:szCs w:val="24"/>
          <w:highlight w:val="none"/>
          <w:lang w:val="en-US" w:eastAsia="zh-CN" w:bidi="ar-SA"/>
        </w:rPr>
      </w:pPr>
      <w:r>
        <w:rPr>
          <w:rFonts w:hint="eastAsia" w:ascii="方正仿宋_GBK" w:hAnsi="Times New Roman" w:eastAsia="方正仿宋_GBK" w:cs="Times New Roman"/>
          <w:color w:val="000000"/>
          <w:sz w:val="24"/>
          <w:szCs w:val="24"/>
          <w:highlight w:val="none"/>
          <w:lang w:val="en-US" w:eastAsia="zh-CN" w:bidi="ar-SA"/>
        </w:rPr>
        <w:t>以上企业，不属于大企业的分支机构，不存在控股股东为大企业的情形，也不存在与大企业的负责人为同一人的情形。</w:t>
      </w:r>
    </w:p>
    <w:p w14:paraId="101F3B81">
      <w:pPr>
        <w:widowControl w:val="0"/>
        <w:spacing w:after="160" w:line="500" w:lineRule="exact"/>
        <w:ind w:firstLine="480"/>
        <w:jc w:val="left"/>
        <w:rPr>
          <w:rFonts w:ascii="方正仿宋_GBK" w:hAnsi="Times New Roman" w:eastAsia="方正仿宋_GBK" w:cs="Times New Roman"/>
          <w:color w:val="000000"/>
          <w:sz w:val="24"/>
          <w:szCs w:val="24"/>
          <w:highlight w:val="none"/>
          <w:lang w:val="en-US" w:eastAsia="zh-CN" w:bidi="ar-SA"/>
        </w:rPr>
      </w:pPr>
      <w:r>
        <w:rPr>
          <w:rFonts w:hint="eastAsia" w:ascii="方正仿宋_GBK" w:hAnsi="Times New Roman" w:eastAsia="方正仿宋_GBK" w:cs="Times New Roman"/>
          <w:color w:val="000000"/>
          <w:sz w:val="24"/>
          <w:szCs w:val="24"/>
          <w:highlight w:val="none"/>
          <w:lang w:val="en-US" w:eastAsia="zh-CN" w:bidi="ar-SA"/>
        </w:rPr>
        <w:t>本企业对上述声明内容的真实性负责。如有虚假，将依法承担相应责任。</w:t>
      </w:r>
    </w:p>
    <w:p w14:paraId="13128543">
      <w:pPr>
        <w:widowControl w:val="0"/>
        <w:spacing w:after="160" w:line="500" w:lineRule="exact"/>
        <w:ind w:firstLine="480"/>
        <w:jc w:val="center"/>
        <w:rPr>
          <w:rFonts w:ascii="方正仿宋_GBK" w:hAnsi="Times New Roman" w:eastAsia="方正仿宋_GBK" w:cs="Times New Roman"/>
          <w:color w:val="000000"/>
          <w:sz w:val="24"/>
          <w:szCs w:val="24"/>
          <w:highlight w:val="none"/>
          <w:lang w:val="en-US" w:eastAsia="zh-CN" w:bidi="ar-SA"/>
        </w:rPr>
      </w:pPr>
    </w:p>
    <w:p w14:paraId="7FAEF655">
      <w:pPr>
        <w:widowControl w:val="0"/>
        <w:spacing w:after="160" w:line="500" w:lineRule="exact"/>
        <w:ind w:firstLine="480"/>
        <w:jc w:val="left"/>
        <w:rPr>
          <w:rFonts w:ascii="方正仿宋_GBK" w:hAnsi="Times New Roman" w:eastAsia="方正仿宋_GBK" w:cs="Times New Roman"/>
          <w:color w:val="000000"/>
          <w:sz w:val="24"/>
          <w:szCs w:val="24"/>
          <w:highlight w:val="none"/>
          <w:lang w:val="en-US" w:eastAsia="zh-CN" w:bidi="ar-SA"/>
        </w:rPr>
      </w:pPr>
      <w:r>
        <w:rPr>
          <w:rFonts w:hint="eastAsia" w:ascii="方正仿宋_GBK" w:hAnsi="Times New Roman" w:eastAsia="方正仿宋_GBK" w:cs="Times New Roman"/>
          <w:color w:val="000000"/>
          <w:sz w:val="24"/>
          <w:szCs w:val="24"/>
          <w:highlight w:val="none"/>
          <w:lang w:val="en-US" w:eastAsia="zh-CN" w:bidi="ar-SA"/>
        </w:rPr>
        <w:t>企业名称（</w:t>
      </w:r>
      <w:r>
        <w:rPr>
          <w:rFonts w:hint="eastAsia" w:ascii="方正仿宋_GBK" w:hAnsi="Calibri" w:eastAsia="方正仿宋_GBK" w:cs="Times New Roman"/>
          <w:color w:val="000000"/>
          <w:sz w:val="24"/>
          <w:szCs w:val="24"/>
          <w:highlight w:val="none"/>
          <w:lang w:val="en-US" w:eastAsia="zh-CN" w:bidi="ar-SA"/>
        </w:rPr>
        <w:t>盖CA电子公章</w:t>
      </w:r>
      <w:r>
        <w:rPr>
          <w:rFonts w:hint="eastAsia" w:ascii="方正仿宋_GBK" w:hAnsi="Times New Roman" w:eastAsia="方正仿宋_GBK" w:cs="Times New Roman"/>
          <w:color w:val="000000"/>
          <w:sz w:val="24"/>
          <w:szCs w:val="24"/>
          <w:highlight w:val="none"/>
          <w:lang w:val="en-US" w:eastAsia="zh-CN" w:bidi="ar-SA"/>
        </w:rPr>
        <w:t>）：</w:t>
      </w:r>
    </w:p>
    <w:p w14:paraId="016ED654">
      <w:pPr>
        <w:widowControl w:val="0"/>
        <w:spacing w:after="160" w:line="500" w:lineRule="exact"/>
        <w:ind w:firstLine="480"/>
        <w:jc w:val="left"/>
        <w:rPr>
          <w:rFonts w:ascii="方正仿宋_GBK" w:hAnsi="Times New Roman" w:eastAsia="方正仿宋_GBK" w:cs="Times New Roman"/>
          <w:color w:val="000000"/>
          <w:sz w:val="24"/>
          <w:szCs w:val="24"/>
          <w:highlight w:val="none"/>
          <w:lang w:val="en-US" w:eastAsia="zh-CN" w:bidi="ar-SA"/>
        </w:rPr>
      </w:pPr>
      <w:r>
        <w:rPr>
          <w:rFonts w:hint="eastAsia" w:ascii="方正仿宋_GBK" w:hAnsi="Times New Roman" w:eastAsia="方正仿宋_GBK" w:cs="Times New Roman"/>
          <w:color w:val="000000"/>
          <w:sz w:val="24"/>
          <w:szCs w:val="24"/>
          <w:highlight w:val="none"/>
          <w:lang w:val="en-US" w:eastAsia="zh-CN" w:bidi="ar-SA"/>
        </w:rPr>
        <w:t>日期：  年  月  日</w:t>
      </w:r>
    </w:p>
    <w:p w14:paraId="2E838164">
      <w:pPr>
        <w:widowControl w:val="0"/>
        <w:spacing w:after="160" w:line="500" w:lineRule="exact"/>
        <w:ind w:firstLine="480"/>
        <w:jc w:val="both"/>
        <w:rPr>
          <w:rFonts w:ascii="方正仿宋_GBK" w:hAnsi="Times New Roman" w:eastAsia="方正仿宋_GBK" w:cs="Times New Roman"/>
          <w:color w:val="000000"/>
          <w:sz w:val="24"/>
          <w:szCs w:val="24"/>
          <w:highlight w:val="none"/>
          <w:lang w:val="en-US" w:eastAsia="zh-CN" w:bidi="ar-SA"/>
        </w:rPr>
      </w:pPr>
    </w:p>
    <w:p w14:paraId="73CE0EED">
      <w:pPr>
        <w:widowControl w:val="0"/>
        <w:spacing w:after="160" w:line="560" w:lineRule="exact"/>
        <w:ind w:firstLine="360"/>
        <w:jc w:val="both"/>
        <w:rPr>
          <w:rFonts w:hint="eastAsia" w:ascii="方正仿宋_GBK" w:hAnsi="宋体" w:eastAsia="方正仿宋_GBK" w:cs="Times New Roman"/>
          <w:color w:val="000000"/>
          <w:sz w:val="18"/>
          <w:szCs w:val="18"/>
          <w:highlight w:val="none"/>
          <w:lang w:val="en-US" w:eastAsia="zh-CN" w:bidi="ar-SA"/>
        </w:rPr>
      </w:pPr>
      <w:r>
        <w:rPr>
          <w:rFonts w:hint="eastAsia" w:ascii="方正仿宋_GBK" w:hAnsi="宋体" w:eastAsia="方正仿宋_GBK" w:cs="Times New Roman"/>
          <w:color w:val="000000"/>
          <w:sz w:val="18"/>
          <w:szCs w:val="18"/>
          <w:highlight w:val="none"/>
          <w:vertAlign w:val="superscript"/>
          <w:lang w:val="en-US" w:eastAsia="zh-CN" w:bidi="ar-SA"/>
        </w:rPr>
        <w:t>1</w:t>
      </w:r>
      <w:r>
        <w:rPr>
          <w:rFonts w:hint="eastAsia" w:ascii="方正仿宋_GBK" w:hAnsi="宋体" w:eastAsia="方正仿宋_GBK" w:cs="Times New Roman"/>
          <w:color w:val="000000"/>
          <w:sz w:val="18"/>
          <w:szCs w:val="18"/>
          <w:highlight w:val="none"/>
          <w:lang w:val="en-US" w:eastAsia="zh-CN" w:bidi="ar-SA"/>
        </w:rPr>
        <w:t>从业人员、营业收入、资产总额填报上一年数据，无上一年数据的新成立企业可不填报</w:t>
      </w:r>
    </w:p>
    <w:p w14:paraId="19149CBB">
      <w:pPr>
        <w:widowControl w:val="0"/>
        <w:spacing w:before="151" w:after="151" w:line="600" w:lineRule="exact"/>
        <w:jc w:val="both"/>
        <w:rPr>
          <w:rFonts w:ascii="方正仿宋_GBK" w:hAnsi="Calibri" w:eastAsia="方正仿宋_GBK" w:cs="Times New Roman"/>
          <w:b/>
          <w:bCs/>
          <w:color w:val="000000"/>
          <w:sz w:val="32"/>
          <w:szCs w:val="32"/>
          <w:highlight w:val="none"/>
          <w:lang w:val="en-US" w:eastAsia="zh-CN" w:bidi="ar-SA"/>
        </w:rPr>
      </w:pPr>
    </w:p>
    <w:p w14:paraId="45351E89">
      <w:pPr>
        <w:widowControl w:val="0"/>
        <w:spacing w:before="151" w:after="151" w:line="600" w:lineRule="exact"/>
        <w:jc w:val="center"/>
        <w:rPr>
          <w:rFonts w:ascii="方正仿宋_GBK" w:hAnsi="Calibri" w:eastAsia="方正仿宋_GBK" w:cs="Times New Roman"/>
          <w:b/>
          <w:bCs/>
          <w:color w:val="000000"/>
          <w:sz w:val="32"/>
          <w:szCs w:val="32"/>
          <w:highlight w:val="none"/>
          <w:lang w:val="en-US" w:eastAsia="zh-CN" w:bidi="ar-SA"/>
        </w:rPr>
      </w:pPr>
      <w:r>
        <w:rPr>
          <w:rFonts w:hint="eastAsia" w:ascii="方正仿宋_GBK" w:hAnsi="Calibri" w:eastAsia="方正仿宋_GBK" w:cs="Times New Roman"/>
          <w:b/>
          <w:bCs/>
          <w:color w:val="000000"/>
          <w:sz w:val="32"/>
          <w:szCs w:val="32"/>
          <w:highlight w:val="none"/>
          <w:lang w:val="en-US" w:eastAsia="zh-CN" w:bidi="ar-SA"/>
        </w:rPr>
        <w:t>残疾人福利性单位声明函</w:t>
      </w:r>
    </w:p>
    <w:p w14:paraId="30B5A64E">
      <w:pPr>
        <w:widowControl w:val="0"/>
        <w:spacing w:after="160" w:line="588" w:lineRule="exact"/>
        <w:jc w:val="both"/>
        <w:rPr>
          <w:rFonts w:ascii="方正仿宋_GBK" w:hAnsi="Calibri" w:eastAsia="方正仿宋_GBK" w:cs="Times New Roman"/>
          <w:b/>
          <w:color w:val="000000"/>
          <w:spacing w:val="6"/>
          <w:sz w:val="30"/>
          <w:szCs w:val="30"/>
          <w:highlight w:val="none"/>
          <w:lang w:val="en-US" w:eastAsia="zh-CN" w:bidi="ar-SA"/>
        </w:rPr>
      </w:pPr>
    </w:p>
    <w:p w14:paraId="59E0F78E">
      <w:pPr>
        <w:widowControl w:val="0"/>
        <w:spacing w:after="160" w:line="500" w:lineRule="exact"/>
        <w:ind w:firstLine="480"/>
        <w:jc w:val="both"/>
        <w:rPr>
          <w:rFonts w:ascii="方正仿宋_GBK" w:hAnsi="Calibri" w:eastAsia="方正仿宋_GBK" w:cs="Times New Roman"/>
          <w:color w:val="000000"/>
          <w:sz w:val="24"/>
          <w:szCs w:val="22"/>
          <w:highlight w:val="none"/>
          <w:lang w:val="en-US" w:eastAsia="zh-CN" w:bidi="ar-SA"/>
        </w:rPr>
      </w:pPr>
      <w:r>
        <w:rPr>
          <w:rFonts w:hint="eastAsia" w:ascii="方正仿宋_GBK" w:hAnsi="Calibri" w:eastAsia="方正仿宋_GBK" w:cs="Times New Roman"/>
          <w:color w:val="000000"/>
          <w:sz w:val="24"/>
          <w:szCs w:val="22"/>
          <w:highlight w:val="none"/>
          <w:lang w:val="en-US" w:eastAsia="zh-CN" w:bidi="ar-SA"/>
        </w:rPr>
        <w:t>本单位郑重声明，根据《财政部 民政部 中国残疾人联合会关于促进残疾人就业政府采购政策的通知》（财库〔</w:t>
      </w:r>
      <w:r>
        <w:rPr>
          <w:rFonts w:hint="eastAsia" w:ascii="方正仿宋_GBK" w:hAnsi="Times New Roman" w:eastAsia="方正仿宋_GBK" w:cs="Times New Roman"/>
          <w:color w:val="000000"/>
          <w:sz w:val="24"/>
          <w:szCs w:val="22"/>
          <w:highlight w:val="none"/>
          <w:lang w:val="en-US" w:eastAsia="zh-CN" w:bidi="ar-SA"/>
        </w:rPr>
        <w:t>2017</w:t>
      </w:r>
      <w:r>
        <w:rPr>
          <w:rFonts w:hint="eastAsia" w:ascii="方正仿宋_GBK" w:hAnsi="Calibri" w:eastAsia="方正仿宋_GBK" w:cs="Times New Roman"/>
          <w:color w:val="000000"/>
          <w:sz w:val="24"/>
          <w:szCs w:val="22"/>
          <w:highlight w:val="none"/>
          <w:lang w:val="en-US" w:eastAsia="zh-CN" w:bidi="ar-SA"/>
        </w:rPr>
        <w:t>〕</w:t>
      </w:r>
      <w:r>
        <w:rPr>
          <w:rFonts w:hint="eastAsia" w:ascii="方正仿宋_GBK" w:hAnsi="Times New Roman" w:eastAsia="方正仿宋_GBK" w:cs="Times New Roman"/>
          <w:color w:val="000000"/>
          <w:sz w:val="24"/>
          <w:szCs w:val="22"/>
          <w:highlight w:val="none"/>
          <w:lang w:val="en-US" w:eastAsia="zh-CN" w:bidi="ar-SA"/>
        </w:rPr>
        <w:t>141</w:t>
      </w:r>
      <w:r>
        <w:rPr>
          <w:rFonts w:hint="eastAsia" w:ascii="方正仿宋_GBK" w:hAnsi="Calibri" w:eastAsia="方正仿宋_GBK" w:cs="Times New Roman"/>
          <w:color w:val="000000"/>
          <w:sz w:val="24"/>
          <w:szCs w:val="22"/>
          <w:highlight w:val="none"/>
          <w:lang w:val="en-US" w:eastAsia="zh-CN" w:bidi="ar-SA"/>
        </w:rPr>
        <w:t>号）的规定，本单位为符合条件的残疾人福利性单位，且本单位参加</w:t>
      </w:r>
      <w:r>
        <w:rPr>
          <w:rFonts w:hint="eastAsia" w:ascii="方正仿宋_GBK" w:hAnsi="Calibri" w:eastAsia="方正仿宋_GBK" w:cs="Times New Roman"/>
          <w:color w:val="000000"/>
          <w:sz w:val="24"/>
          <w:szCs w:val="22"/>
          <w:highlight w:val="none"/>
          <w:u w:val="single"/>
          <w:lang w:val="en-US" w:eastAsia="zh-CN" w:bidi="ar-SA"/>
        </w:rPr>
        <w:t xml:space="preserve">          </w:t>
      </w:r>
      <w:r>
        <w:rPr>
          <w:rFonts w:hint="eastAsia" w:ascii="方正仿宋_GBK" w:hAnsi="Calibri" w:eastAsia="方正仿宋_GBK" w:cs="Times New Roman"/>
          <w:color w:val="000000"/>
          <w:sz w:val="24"/>
          <w:szCs w:val="22"/>
          <w:highlight w:val="none"/>
          <w:lang w:val="en-US" w:eastAsia="zh-CN" w:bidi="ar-SA"/>
        </w:rPr>
        <w:t>的</w:t>
      </w:r>
      <w:r>
        <w:rPr>
          <w:rFonts w:hint="eastAsia" w:ascii="方正仿宋_GBK" w:hAnsi="Calibri" w:eastAsia="方正仿宋_GBK" w:cs="Times New Roman"/>
          <w:color w:val="000000"/>
          <w:sz w:val="24"/>
          <w:szCs w:val="22"/>
          <w:highlight w:val="none"/>
          <w:u w:val="single"/>
          <w:lang w:val="en-US" w:eastAsia="zh-CN" w:bidi="ar-SA"/>
        </w:rPr>
        <w:t xml:space="preserve">                  </w:t>
      </w:r>
      <w:r>
        <w:rPr>
          <w:rFonts w:hint="eastAsia" w:ascii="方正仿宋_GBK" w:hAnsi="Calibri" w:eastAsia="方正仿宋_GBK" w:cs="Times New Roman"/>
          <w:color w:val="000000"/>
          <w:sz w:val="24"/>
          <w:szCs w:val="22"/>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61AE96AB">
      <w:pPr>
        <w:widowControl w:val="0"/>
        <w:spacing w:after="160" w:line="500" w:lineRule="exact"/>
        <w:ind w:firstLine="480"/>
        <w:jc w:val="both"/>
        <w:rPr>
          <w:rFonts w:ascii="方正仿宋_GBK" w:hAnsi="Calibri" w:eastAsia="方正仿宋_GBK" w:cs="Times New Roman"/>
          <w:color w:val="000000"/>
          <w:sz w:val="24"/>
          <w:szCs w:val="22"/>
          <w:highlight w:val="none"/>
          <w:lang w:val="en-US" w:eastAsia="zh-CN" w:bidi="ar-SA"/>
        </w:rPr>
      </w:pPr>
      <w:r>
        <w:rPr>
          <w:rFonts w:hint="eastAsia" w:ascii="方正仿宋_GBK" w:hAnsi="Calibri" w:eastAsia="方正仿宋_GBK" w:cs="Times New Roman"/>
          <w:color w:val="000000"/>
          <w:sz w:val="24"/>
          <w:szCs w:val="22"/>
          <w:highlight w:val="none"/>
          <w:lang w:val="en-US" w:eastAsia="zh-CN" w:bidi="ar-SA"/>
        </w:rPr>
        <w:t>本单位对上述声明的真实性负责。如有虚假，将依法承担相应责任。</w:t>
      </w:r>
    </w:p>
    <w:p w14:paraId="25FAC4B9">
      <w:pPr>
        <w:widowControl w:val="0"/>
        <w:spacing w:after="160" w:line="500" w:lineRule="exact"/>
        <w:ind w:firstLine="3810"/>
        <w:jc w:val="both"/>
        <w:rPr>
          <w:rFonts w:ascii="方正仿宋_GBK" w:hAnsi="Calibri" w:eastAsia="方正仿宋_GBK" w:cs="Times New Roman"/>
          <w:color w:val="000000"/>
          <w:spacing w:val="6"/>
          <w:sz w:val="24"/>
          <w:szCs w:val="24"/>
          <w:highlight w:val="none"/>
          <w:lang w:val="en-US" w:eastAsia="zh-CN" w:bidi="ar-SA"/>
        </w:rPr>
      </w:pPr>
    </w:p>
    <w:p w14:paraId="6E1BAD96">
      <w:pPr>
        <w:widowControl w:val="0"/>
        <w:spacing w:after="160" w:line="500" w:lineRule="exact"/>
        <w:ind w:firstLine="3629"/>
        <w:jc w:val="left"/>
        <w:rPr>
          <w:rFonts w:ascii="方正仿宋_GBK" w:hAnsi="Times New Roman" w:eastAsia="方正仿宋_GBK" w:cs="Times New Roman"/>
          <w:color w:val="000000"/>
          <w:sz w:val="24"/>
          <w:highlight w:val="none"/>
          <w:lang w:val="en-US" w:eastAsia="zh-CN" w:bidi="ar-SA"/>
        </w:rPr>
      </w:pPr>
    </w:p>
    <w:p w14:paraId="4FF9FF4C">
      <w:pPr>
        <w:widowControl w:val="0"/>
        <w:spacing w:after="160" w:line="500" w:lineRule="exact"/>
        <w:ind w:firstLine="480"/>
        <w:jc w:val="left"/>
        <w:rPr>
          <w:rFonts w:ascii="方正仿宋_GBK" w:hAnsi="Times New Roman" w:eastAsia="方正仿宋_GBK" w:cs="Times New Roman"/>
          <w:color w:val="000000"/>
          <w:sz w:val="24"/>
          <w:highlight w:val="none"/>
          <w:lang w:val="en-US" w:eastAsia="zh-CN" w:bidi="ar-SA"/>
        </w:rPr>
      </w:pPr>
      <w:r>
        <w:rPr>
          <w:rFonts w:hint="eastAsia" w:ascii="方正仿宋_GBK" w:hAnsi="Times New Roman" w:eastAsia="方正仿宋_GBK" w:cs="Times New Roman"/>
          <w:color w:val="000000"/>
          <w:sz w:val="24"/>
          <w:highlight w:val="none"/>
          <w:lang w:val="en-US" w:eastAsia="zh-CN" w:bidi="ar-SA"/>
        </w:rPr>
        <w:t>单位名称：</w:t>
      </w:r>
      <w:r>
        <w:rPr>
          <w:rFonts w:hint="eastAsia" w:ascii="方正仿宋_GBK" w:hAnsi="Times New Roman" w:eastAsia="方正仿宋_GBK" w:cs="Times New Roman"/>
          <w:color w:val="000000"/>
          <w:sz w:val="24"/>
          <w:highlight w:val="none"/>
          <w:u w:val="single"/>
          <w:lang w:val="en-US" w:eastAsia="zh-CN" w:bidi="ar-SA"/>
        </w:rPr>
        <w:t xml:space="preserve">              </w:t>
      </w:r>
      <w:r>
        <w:rPr>
          <w:rFonts w:hint="eastAsia" w:ascii="方正仿宋_GBK" w:hAnsi="Times New Roman" w:eastAsia="方正仿宋_GBK" w:cs="Times New Roman"/>
          <w:color w:val="000000"/>
          <w:sz w:val="24"/>
          <w:highlight w:val="none"/>
          <w:lang w:val="en-US" w:eastAsia="zh-CN" w:bidi="ar-SA"/>
        </w:rPr>
        <w:t>（</w:t>
      </w:r>
      <w:r>
        <w:rPr>
          <w:rFonts w:hint="eastAsia" w:ascii="方正仿宋_GBK" w:hAnsi="Times New Roman" w:eastAsia="方正仿宋_GBK" w:cs="Times New Roman"/>
          <w:color w:val="000000"/>
          <w:sz w:val="24"/>
          <w:szCs w:val="24"/>
          <w:highlight w:val="none"/>
          <w:lang w:val="en-US" w:eastAsia="zh-CN" w:bidi="ar-SA"/>
        </w:rPr>
        <w:t>盖CA电子公章</w:t>
      </w:r>
      <w:r>
        <w:rPr>
          <w:rFonts w:hint="eastAsia" w:ascii="方正仿宋_GBK" w:hAnsi="Times New Roman" w:eastAsia="方正仿宋_GBK" w:cs="Times New Roman"/>
          <w:color w:val="000000"/>
          <w:sz w:val="24"/>
          <w:highlight w:val="none"/>
          <w:lang w:val="en-US" w:eastAsia="zh-CN" w:bidi="ar-SA"/>
        </w:rPr>
        <w:t>）</w:t>
      </w:r>
    </w:p>
    <w:p w14:paraId="2C1DE635">
      <w:pPr>
        <w:widowControl w:val="0"/>
        <w:spacing w:after="160" w:line="500" w:lineRule="exact"/>
        <w:ind w:firstLine="480"/>
        <w:jc w:val="left"/>
        <w:rPr>
          <w:rFonts w:ascii="方正仿宋_GBK" w:hAnsi="Times New Roman" w:eastAsia="方正仿宋_GBK" w:cs="Times New Roman"/>
          <w:color w:val="000000"/>
          <w:sz w:val="24"/>
          <w:szCs w:val="20"/>
          <w:highlight w:val="none"/>
          <w:lang w:val="en-US" w:eastAsia="zh-CN" w:bidi="ar-SA"/>
        </w:rPr>
      </w:pPr>
      <w:r>
        <w:rPr>
          <w:rFonts w:hint="eastAsia" w:ascii="方正仿宋_GBK" w:hAnsi="Times New Roman" w:eastAsia="方正仿宋_GBK" w:cs="Times New Roman"/>
          <w:color w:val="000000"/>
          <w:sz w:val="24"/>
          <w:szCs w:val="20"/>
          <w:highlight w:val="none"/>
          <w:lang w:val="en-US" w:eastAsia="zh-CN" w:bidi="ar-SA"/>
        </w:rPr>
        <w:t>日期：  年  月  日</w:t>
      </w:r>
    </w:p>
    <w:p w14:paraId="52601575">
      <w:pPr>
        <w:widowControl w:val="0"/>
        <w:tabs>
          <w:tab w:val="left" w:pos="4860"/>
        </w:tabs>
        <w:spacing w:after="160" w:line="588" w:lineRule="exact"/>
        <w:ind w:right="1560" w:firstLine="480"/>
        <w:jc w:val="center"/>
        <w:rPr>
          <w:rFonts w:ascii="方正仿宋_GBK" w:hAnsi="Arial" w:eastAsia="方正仿宋_GBK" w:cs="Arial"/>
          <w:color w:val="000000"/>
          <w:sz w:val="24"/>
          <w:szCs w:val="24"/>
          <w:highlight w:val="none"/>
          <w:lang w:val="en-US" w:eastAsia="zh-CN" w:bidi="ar-SA"/>
        </w:rPr>
      </w:pPr>
    </w:p>
    <w:p w14:paraId="3E5283C1">
      <w:pPr>
        <w:widowControl w:val="0"/>
        <w:spacing w:after="160" w:line="500" w:lineRule="exact"/>
        <w:ind w:left="357" w:firstLine="0"/>
        <w:jc w:val="both"/>
        <w:rPr>
          <w:rFonts w:hint="eastAsia" w:ascii="方正仿宋_GBK" w:hAnsi="宋体" w:eastAsia="方正仿宋_GBK" w:cs="Times New Roman"/>
          <w:color w:val="000000"/>
          <w:sz w:val="18"/>
          <w:szCs w:val="18"/>
          <w:highlight w:val="none"/>
          <w:lang w:val="en-US" w:eastAsia="zh-CN" w:bidi="ar-SA"/>
        </w:rPr>
      </w:pPr>
      <w:r>
        <w:rPr>
          <w:rFonts w:hint="eastAsia" w:ascii="方正仿宋_GBK" w:hAnsi="宋体" w:eastAsia="方正仿宋_GBK" w:cs="Times New Roman"/>
          <w:color w:val="000000"/>
          <w:sz w:val="18"/>
          <w:szCs w:val="18"/>
          <w:highlight w:val="none"/>
          <w:lang w:val="en-US" w:eastAsia="zh-CN" w:bidi="ar-SA"/>
        </w:rPr>
        <w:t>注：1、供应商如不提供此声明函，价格将不做相应扣除。2、中标供应商为残疾人福利单位的，此声明函将随中标结果同时公告，接受社会监督；3、非残疾人福利性单位不需提供此函。</w:t>
      </w:r>
    </w:p>
    <w:p w14:paraId="20C9CE52">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lang w:val="en-US" w:eastAsia="zh-CN"/>
        </w:rPr>
        <w:t>七</w:t>
      </w:r>
      <w:r>
        <w:rPr>
          <w:rFonts w:hint="eastAsia" w:ascii="黑体" w:hAnsi="黑体" w:eastAsia="黑体"/>
          <w:b/>
          <w:color w:val="000000"/>
          <w:sz w:val="32"/>
          <w:szCs w:val="32"/>
          <w:highlight w:val="none"/>
        </w:rPr>
        <w:t>、</w:t>
      </w:r>
      <w:r>
        <w:rPr>
          <w:rFonts w:ascii="黑体" w:hAnsi="黑体" w:eastAsia="黑体" w:cs="黑体"/>
          <w:color w:val="000000"/>
          <w:sz w:val="32"/>
        </w:rPr>
        <w:t>承诺函</w:t>
      </w:r>
    </w:p>
    <w:p w14:paraId="01B234E3">
      <w:pPr>
        <w:keepNext w:val="0"/>
        <w:keepLines w:val="0"/>
        <w:pageBreakBefore w:val="0"/>
        <w:spacing w:line="360" w:lineRule="auto"/>
        <w:jc w:val="center"/>
        <w:outlineLvl w:val="9"/>
        <w:rPr>
          <w:rFonts w:ascii="宋体" w:hAnsi="宋体" w:eastAsia="宋体" w:cs="宋体"/>
          <w:b/>
          <w:bCs w:val="0"/>
          <w:color w:val="000000"/>
          <w:sz w:val="32"/>
          <w:szCs w:val="28"/>
        </w:rPr>
      </w:pPr>
      <w:r>
        <w:rPr>
          <w:rFonts w:ascii="宋体" w:hAnsi="宋体" w:eastAsia="宋体" w:cs="宋体"/>
          <w:b/>
          <w:bCs w:val="0"/>
          <w:color w:val="000000"/>
          <w:sz w:val="32"/>
          <w:szCs w:val="28"/>
        </w:rPr>
        <w:t> </w:t>
      </w:r>
    </w:p>
    <w:p w14:paraId="7D428A9D">
      <w:pPr>
        <w:keepNext w:val="0"/>
        <w:keepLines w:val="0"/>
        <w:pageBreakBefore w:val="0"/>
        <w:spacing w:line="360" w:lineRule="auto"/>
        <w:jc w:val="center"/>
        <w:outlineLvl w:val="9"/>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t>服务承诺函</w:t>
      </w:r>
    </w:p>
    <w:p w14:paraId="6636E706">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p>
    <w:p w14:paraId="39E32755">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b/>
          <w:color w:val="000000"/>
          <w:sz w:val="24"/>
          <w:u w:val="single"/>
        </w:rPr>
        <w:t>（采购单位名称）：</w:t>
      </w:r>
    </w:p>
    <w:p w14:paraId="01F4B56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根据</w:t>
      </w:r>
      <w:r>
        <w:rPr>
          <w:rFonts w:ascii="宋体" w:hAnsi="宋体" w:eastAsia="宋体" w:cs="宋体"/>
          <w:color w:val="000000"/>
          <w:sz w:val="24"/>
          <w:u w:val="single"/>
        </w:rPr>
        <w:t>     （项目编号）</w:t>
      </w:r>
      <w:r>
        <w:rPr>
          <w:rFonts w:ascii="宋体" w:hAnsi="宋体" w:eastAsia="宋体" w:cs="宋体"/>
          <w:color w:val="000000"/>
          <w:sz w:val="24"/>
        </w:rPr>
        <w:t>号</w:t>
      </w:r>
      <w:r>
        <w:rPr>
          <w:rFonts w:ascii="宋体" w:hAnsi="宋体" w:eastAsia="宋体" w:cs="宋体"/>
          <w:color w:val="000000"/>
          <w:sz w:val="24"/>
          <w:u w:val="single"/>
        </w:rPr>
        <w:t>（项目名称）</w:t>
      </w:r>
      <w:r>
        <w:rPr>
          <w:rFonts w:ascii="宋体" w:hAnsi="宋体" w:eastAsia="宋体" w:cs="宋体"/>
          <w:color w:val="000000"/>
          <w:sz w:val="24"/>
        </w:rPr>
        <w:t>单一来源采购文件相关要求承诺如下：</w:t>
      </w:r>
    </w:p>
    <w:p w14:paraId="4897EC8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完全响应本项目“第四章、采购需求”中内容。如我单位成交，将无条件响应和实施。</w:t>
      </w:r>
    </w:p>
    <w:p w14:paraId="5A77930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xml:space="preserve">特此承诺。 </w:t>
      </w:r>
    </w:p>
    <w:p w14:paraId="24457BF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w:t>
      </w:r>
    </w:p>
    <w:p w14:paraId="33B5EF5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w:t>
      </w:r>
    </w:p>
    <w:p w14:paraId="0C48140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w:t>
      </w:r>
    </w:p>
    <w:p w14:paraId="117FF4B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w:t>
      </w:r>
    </w:p>
    <w:p w14:paraId="2EE67CB2">
      <w:pPr>
        <w:keepNext w:val="0"/>
        <w:keepLines w:val="0"/>
        <w:pageBreakBefore w:val="0"/>
        <w:tabs>
          <w:tab w:val="left" w:pos="4860"/>
        </w:tabs>
        <w:spacing w:line="360" w:lineRule="auto"/>
        <w:ind w:right="1560" w:firstLine="480"/>
        <w:jc w:val="right"/>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供应商全称（加盖CA电子公章）：</w:t>
      </w:r>
    </w:p>
    <w:p w14:paraId="1438A7AE">
      <w:pPr>
        <w:keepNext w:val="0"/>
        <w:keepLines w:val="0"/>
        <w:pageBreakBefore w:val="0"/>
        <w:tabs>
          <w:tab w:val="left" w:pos="4860"/>
        </w:tabs>
        <w:spacing w:line="360" w:lineRule="auto"/>
        <w:ind w:right="1560" w:firstLine="480"/>
        <w:jc w:val="center"/>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日  期：</w:t>
      </w:r>
    </w:p>
    <w:p w14:paraId="5608A503">
      <w:pPr>
        <w:jc w:val="left"/>
        <w:rPr>
          <w:rFonts w:hint="eastAsia" w:ascii="黑体" w:hAnsi="黑体" w:eastAsia="黑体"/>
          <w:b/>
          <w:bCs/>
          <w:color w:val="000000"/>
          <w:sz w:val="32"/>
          <w:szCs w:val="32"/>
          <w:highlight w:val="none"/>
        </w:rPr>
      </w:pPr>
    </w:p>
    <w:p w14:paraId="0873C89F">
      <w:pPr>
        <w:jc w:val="center"/>
        <w:rPr>
          <w:rFonts w:hint="eastAsia" w:ascii="黑体" w:hAnsi="Arial" w:eastAsia="黑体"/>
          <w:b/>
          <w:color w:val="000000"/>
          <w:sz w:val="36"/>
          <w:szCs w:val="21"/>
          <w:highlight w:val="none"/>
        </w:rPr>
      </w:pPr>
    </w:p>
    <w:p w14:paraId="3870132B">
      <w:pPr>
        <w:jc w:val="center"/>
        <w:rPr>
          <w:rFonts w:hint="eastAsia" w:ascii="黑体" w:hAnsi="Arial" w:eastAsia="黑体"/>
          <w:b/>
          <w:color w:val="000000"/>
          <w:sz w:val="36"/>
          <w:szCs w:val="21"/>
          <w:highlight w:val="none"/>
        </w:rPr>
      </w:pPr>
    </w:p>
    <w:p w14:paraId="14D6FD0F">
      <w:pPr>
        <w:jc w:val="center"/>
        <w:rPr>
          <w:rFonts w:hint="eastAsia" w:ascii="黑体" w:hAnsi="Arial" w:eastAsia="黑体"/>
          <w:b/>
          <w:color w:val="000000"/>
          <w:sz w:val="36"/>
          <w:szCs w:val="21"/>
          <w:highlight w:val="none"/>
        </w:rPr>
      </w:pPr>
    </w:p>
    <w:p w14:paraId="4949E633">
      <w:pPr>
        <w:jc w:val="center"/>
        <w:rPr>
          <w:rFonts w:hint="eastAsia" w:ascii="黑体" w:hAnsi="Arial" w:eastAsia="黑体"/>
          <w:b/>
          <w:color w:val="000000"/>
          <w:sz w:val="36"/>
          <w:szCs w:val="21"/>
          <w:highlight w:val="none"/>
        </w:rPr>
      </w:pPr>
    </w:p>
    <w:p w14:paraId="5D2B9743">
      <w:pPr>
        <w:rPr>
          <w:rFonts w:hint="eastAsia" w:ascii="黑体" w:hAnsi="Arial" w:eastAsia="黑体"/>
          <w:color w:val="000000"/>
          <w:sz w:val="32"/>
          <w:szCs w:val="21"/>
          <w:highlight w:val="none"/>
        </w:rPr>
      </w:pPr>
    </w:p>
    <w:p w14:paraId="09A5903A">
      <w:pPr>
        <w:rPr>
          <w:rFonts w:hint="eastAsia" w:ascii="黑体" w:hAnsi="Arial" w:eastAsia="黑体"/>
          <w:color w:val="000000"/>
          <w:sz w:val="32"/>
          <w:szCs w:val="21"/>
          <w:highlight w:val="none"/>
        </w:rPr>
      </w:pPr>
    </w:p>
    <w:p w14:paraId="1DC4B777">
      <w:pPr>
        <w:rPr>
          <w:rFonts w:hint="eastAsia" w:ascii="黑体" w:hAnsi="Arial" w:eastAsia="黑体"/>
          <w:color w:val="000000"/>
          <w:sz w:val="32"/>
          <w:szCs w:val="21"/>
          <w:highlight w:val="none"/>
        </w:rPr>
      </w:pPr>
    </w:p>
    <w:p w14:paraId="03498A37">
      <w:pPr>
        <w:rPr>
          <w:rFonts w:hint="eastAsia" w:ascii="黑体" w:hAnsi="Arial" w:eastAsia="黑体"/>
          <w:color w:val="000000"/>
          <w:sz w:val="32"/>
          <w:szCs w:val="21"/>
          <w:highlight w:val="none"/>
        </w:rPr>
      </w:pPr>
    </w:p>
    <w:p w14:paraId="7765094E">
      <w:pPr>
        <w:rPr>
          <w:rFonts w:hint="eastAsia" w:ascii="黑体" w:hAnsi="Arial" w:eastAsia="黑体"/>
          <w:color w:val="000000"/>
          <w:sz w:val="32"/>
          <w:szCs w:val="21"/>
          <w:highlight w:val="none"/>
        </w:rPr>
      </w:pPr>
    </w:p>
    <w:p w14:paraId="1B6B31E7">
      <w:pPr>
        <w:rPr>
          <w:rFonts w:hint="eastAsia" w:ascii="黑体" w:hAnsi="Arial" w:eastAsia="黑体"/>
          <w:color w:val="000000"/>
          <w:sz w:val="32"/>
          <w:szCs w:val="21"/>
          <w:highlight w:val="none"/>
        </w:rPr>
      </w:pPr>
    </w:p>
    <w:p w14:paraId="5F869CFE">
      <w:pPr>
        <w:rPr>
          <w:rFonts w:hint="eastAsia" w:ascii="黑体" w:hAnsi="Arial" w:eastAsia="黑体"/>
          <w:color w:val="000000"/>
          <w:sz w:val="32"/>
          <w:szCs w:val="21"/>
          <w:highlight w:val="none"/>
        </w:rPr>
      </w:pPr>
    </w:p>
    <w:p w14:paraId="1425A9C1">
      <w:pPr>
        <w:pStyle w:val="194"/>
        <w:outlineLvl w:val="1"/>
        <w:rPr>
          <w:rFonts w:ascii="宋体" w:hAnsi="宋体" w:eastAsia="宋体" w:cs="宋体"/>
          <w:color w:val="000000"/>
          <w:highlight w:val="none"/>
        </w:rPr>
      </w:pPr>
    </w:p>
    <w:p w14:paraId="3E32505F">
      <w:pPr>
        <w:pStyle w:val="194"/>
        <w:outlineLvl w:val="1"/>
        <w:rPr>
          <w:rFonts w:ascii="宋体" w:hAnsi="宋体" w:eastAsia="宋体" w:cs="宋体"/>
          <w:color w:val="000000"/>
          <w:highlight w:val="none"/>
        </w:rPr>
      </w:pPr>
    </w:p>
    <w:bookmarkEnd w:id="161"/>
    <w:bookmarkEnd w:id="162"/>
    <w:bookmarkEnd w:id="173"/>
    <w:p w14:paraId="155627AE">
      <w:pPr>
        <w:pStyle w:val="194"/>
        <w:outlineLvl w:val="1"/>
        <w:rPr>
          <w:rFonts w:ascii="宋体" w:hAnsi="宋体" w:eastAsia="宋体" w:cs="宋体"/>
          <w:color w:val="000000"/>
          <w:highlight w:val="none"/>
        </w:rPr>
      </w:pPr>
    </w:p>
    <w:p w14:paraId="15352073">
      <w:pPr>
        <w:pStyle w:val="199"/>
        <w:jc w:val="left"/>
        <w:outlineLvl w:val="1"/>
        <w:rPr>
          <w:rFonts w:hint="eastAsia" w:ascii="黑体" w:hAnsi="黑体" w:eastAsia="黑体" w:cs="Times New Roman"/>
          <w:b/>
          <w:color w:val="000000"/>
          <w:sz w:val="32"/>
          <w:szCs w:val="32"/>
          <w:highlight w:val="none"/>
          <w:lang w:val="en-US" w:eastAsia="zh-CN" w:bidi="ar-SA"/>
        </w:rPr>
      </w:pPr>
      <w:bookmarkStart w:id="177" w:name="_Hlt26955054"/>
      <w:bookmarkEnd w:id="177"/>
      <w:r>
        <w:rPr>
          <w:rFonts w:hint="eastAsia" w:ascii="黑体" w:hAnsi="黑体" w:eastAsia="黑体" w:cs="Times New Roman"/>
          <w:b/>
          <w:color w:val="000000"/>
          <w:sz w:val="32"/>
          <w:szCs w:val="32"/>
          <w:highlight w:val="none"/>
          <w:lang w:val="en-US" w:eastAsia="zh-CN" w:bidi="ar-SA"/>
        </w:rPr>
        <w:t>八、单一来源所需的其他资料</w:t>
      </w:r>
    </w:p>
    <w:p w14:paraId="05A5FE29">
      <w:pPr>
        <w:widowControl w:val="0"/>
        <w:ind w:firstLine="480"/>
        <w:jc w:val="both"/>
        <w:rPr>
          <w:rStyle w:val="200"/>
          <w:rFonts w:hint="default" w:ascii="Calibri" w:hAnsi="Calibri" w:eastAsia="宋体" w:cs="Times New Roman"/>
          <w:sz w:val="24"/>
          <w:szCs w:val="28"/>
          <w:highlight w:val="none"/>
          <w:lang w:val="en-US" w:eastAsia="zh-CN" w:bidi="ar-SA"/>
        </w:rPr>
      </w:pPr>
      <w:r>
        <w:rPr>
          <w:rStyle w:val="200"/>
          <w:rFonts w:hint="eastAsia" w:ascii="Calibri" w:hAnsi="Calibri" w:eastAsia="宋体" w:cs="Times New Roman"/>
          <w:sz w:val="24"/>
          <w:szCs w:val="28"/>
          <w:highlight w:val="none"/>
          <w:lang w:val="en-US" w:eastAsia="zh-CN" w:bidi="ar-SA"/>
        </w:rPr>
        <w:t>请在此文档中增加</w:t>
      </w:r>
      <w:r>
        <w:rPr>
          <w:rStyle w:val="200"/>
          <w:rFonts w:hint="eastAsia" w:ascii="Times New Roman" w:hAnsi="Times New Roman" w:eastAsia="宋体" w:cs="Times New Roman"/>
          <w:sz w:val="24"/>
          <w:szCs w:val="28"/>
          <w:highlight w:val="none"/>
          <w:lang w:val="en-US" w:eastAsia="zh-CN" w:bidi="ar-SA"/>
        </w:rPr>
        <w:t>单一来源</w:t>
      </w:r>
      <w:r>
        <w:rPr>
          <w:rStyle w:val="200"/>
          <w:rFonts w:hint="eastAsia" w:ascii="Calibri" w:hAnsi="Calibri" w:eastAsia="宋体" w:cs="Times New Roman"/>
          <w:sz w:val="24"/>
          <w:szCs w:val="28"/>
          <w:highlight w:val="none"/>
          <w:lang w:val="en-US" w:eastAsia="zh-CN" w:bidi="ar-SA"/>
        </w:rPr>
        <w:t>所需其他相关内容（供应商认为有必要提供的资料，如没有请将此空文档上传。）</w:t>
      </w:r>
    </w:p>
    <w:p w14:paraId="287831B9"/>
    <w:sectPr>
      <w:headerReference r:id="rId3" w:type="default"/>
      <w:footerReference r:id="rId4" w:type="default"/>
      <w:type w:val="continuous"/>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D1088E48-D17B-4CE6-A92F-0767E8922767}"/>
  </w:font>
  <w:font w:name="黑体">
    <w:panose1 w:val="02010609060101010101"/>
    <w:charset w:val="86"/>
    <w:family w:val="auto"/>
    <w:pitch w:val="default"/>
    <w:sig w:usb0="800002BF" w:usb1="38CF7CFA" w:usb2="00000016" w:usb3="00000000" w:csb0="00040001" w:csb1="00000000"/>
    <w:embedRegular r:id="rId2" w:fontKey="{51A73473-0177-4ADE-A5B7-216036DB3B49}"/>
  </w:font>
  <w:font w:name="Courier New">
    <w:panose1 w:val="02070309020205020404"/>
    <w:charset w:val="01"/>
    <w:family w:val="modern"/>
    <w:pitch w:val="default"/>
    <w:sig w:usb0="E0002AFF" w:usb1="C0007843" w:usb2="00000009" w:usb3="00000000" w:csb0="400001FF" w:csb1="FFFF0000"/>
    <w:embedRegular r:id="rId3" w:fontKey="{F10567F6-E813-465F-B6E3-68C13B10E13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4" w:fontKey="{E1459170-31B7-41F2-920A-3AAE414FE777}"/>
  </w:font>
  <w:font w:name="仿宋_GB2312">
    <w:altName w:val="仿宋"/>
    <w:panose1 w:val="02010609060101010101"/>
    <w:charset w:val="00"/>
    <w:family w:val="auto"/>
    <w:pitch w:val="default"/>
    <w:sig w:usb0="00000000" w:usb1="00000000" w:usb2="00000000" w:usb3="00000000" w:csb0="00000000" w:csb1="00000000"/>
    <w:embedRegular r:id="rId5" w:fontKey="{8EFE723B-D27B-46C6-9BD3-9B1663EC3EC3}"/>
  </w:font>
  <w:font w:name="仿宋">
    <w:panose1 w:val="02010609060101010101"/>
    <w:charset w:val="86"/>
    <w:family w:val="auto"/>
    <w:pitch w:val="default"/>
    <w:sig w:usb0="800002BF" w:usb1="38CF7CFA" w:usb2="00000016" w:usb3="00000000" w:csb0="00040001" w:csb1="00000000"/>
    <w:embedRegular r:id="rId6" w:fontKey="{24FFEDA0-5B74-4398-B694-CE0980BCD824}"/>
  </w:font>
  <w:font w:name="幼圆">
    <w:altName w:val="宋体"/>
    <w:panose1 w:val="02010509060101010101"/>
    <w:charset w:val="86"/>
    <w:family w:val="auto"/>
    <w:pitch w:val="default"/>
    <w:sig w:usb0="00000000" w:usb1="00000000" w:usb2="00000000" w:usb3="00000000" w:csb0="00040000" w:csb1="00000000"/>
    <w:embedRegular r:id="rId7" w:fontKey="{31FB1C3F-85CB-40CE-B22D-129985969CE4}"/>
  </w:font>
  <w:font w:name="Showcard Gothic">
    <w:altName w:val="Gabriola"/>
    <w:panose1 w:val="04020904020102020604"/>
    <w:charset w:val="00"/>
    <w:family w:val="auto"/>
    <w:pitch w:val="default"/>
    <w:sig w:usb0="00000000" w:usb1="00000000" w:usb2="00000000" w:usb3="00000000" w:csb0="20000001" w:csb1="00000000"/>
    <w:embedRegular r:id="rId8" w:fontKey="{16EA86CC-C40B-4E19-B0BE-3EE0F93DC1D9}"/>
  </w:font>
  <w:font w:name="Gabriola">
    <w:panose1 w:val="04040605051002020D02"/>
    <w:charset w:val="00"/>
    <w:family w:val="auto"/>
    <w:pitch w:val="default"/>
    <w:sig w:usb0="E00002EF" w:usb1="5000204B" w:usb2="00000000" w:usb3="00000000" w:csb0="2000009F" w:csb1="00000000"/>
  </w:font>
  <w:font w:name="华文新魏">
    <w:altName w:val="宋体"/>
    <w:panose1 w:val="02010800040101010101"/>
    <w:charset w:val="86"/>
    <w:family w:val="auto"/>
    <w:pitch w:val="default"/>
    <w:sig w:usb0="00000000" w:usb1="00000000" w:usb2="00000000" w:usb3="00000000" w:csb0="00040000" w:csb1="00000000"/>
    <w:embedRegular r:id="rId9" w:fontKey="{F76F9D7A-565B-4A5F-B3AF-D87D5666C359}"/>
  </w:font>
  <w:font w:name="华文中宋">
    <w:altName w:val="宋体"/>
    <w:panose1 w:val="02010600040101010101"/>
    <w:charset w:val="00"/>
    <w:family w:val="auto"/>
    <w:pitch w:val="default"/>
    <w:sig w:usb0="00000000" w:usb1="00000000" w:usb2="00000000" w:usb3="00000000" w:csb0="00000000" w:csb1="00000000"/>
    <w:embedRegular r:id="rId10" w:fontKey="{E6DA719C-EF08-49BA-92E9-979C9D49E95D}"/>
  </w:font>
  <w:font w:name="方正楷体_GBK">
    <w:altName w:val="微软雅黑"/>
    <w:panose1 w:val="020B0503020202020204"/>
    <w:charset w:val="00"/>
    <w:family w:val="auto"/>
    <w:pitch w:val="default"/>
    <w:sig w:usb0="00000000" w:usb1="00000000" w:usb2="00000000" w:usb3="00000000" w:csb0="00000000" w:csb1="00000000"/>
    <w:embedRegular r:id="rId11" w:fontKey="{BEFD2F6E-E680-4286-8AA9-008D4ABC8B2A}"/>
  </w:font>
  <w:font w:name="微软雅黑">
    <w:panose1 w:val="020B0503020204020204"/>
    <w:charset w:val="86"/>
    <w:family w:val="auto"/>
    <w:pitch w:val="default"/>
    <w:sig w:usb0="80000287" w:usb1="280F3C52" w:usb2="00000016" w:usb3="00000000" w:csb0="0004001F" w:csb1="00000000"/>
  </w:font>
  <w:font w:name="方正仿宋_GBK">
    <w:panose1 w:val="02000000000000000000"/>
    <w:charset w:val="86"/>
    <w:family w:val="auto"/>
    <w:pitch w:val="default"/>
    <w:sig w:usb0="A00002BF" w:usb1="38CF7CFA" w:usb2="00082016" w:usb3="00000000" w:csb0="00040001" w:csb1="00000000"/>
    <w:embedRegular r:id="rId12" w:fontKey="{01F64E12-BC73-433B-846D-9CD1AA6F989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2DFA0">
    <w:pPr>
      <w:pStyle w:val="197"/>
      <w:framePr w:wrap="around" w:vAnchor="text" w:hAnchor="margin" w:xAlign="center" w:y="1"/>
      <w:rPr>
        <w:rStyle w:val="198"/>
        <w:rFonts w:ascii="宋体" w:hAnsi="宋体"/>
      </w:rPr>
    </w:pPr>
    <w:r>
      <w:rPr>
        <w:rFonts w:ascii="宋体" w:hAnsi="宋体"/>
      </w:rPr>
      <w:fldChar w:fldCharType="begin"/>
    </w:r>
    <w:r>
      <w:rPr>
        <w:rStyle w:val="198"/>
        <w:rFonts w:ascii="宋体" w:hAnsi="宋体"/>
      </w:rPr>
      <w:instrText xml:space="preserve">PAGE  </w:instrText>
    </w:r>
    <w:r>
      <w:rPr>
        <w:rFonts w:ascii="宋体" w:hAnsi="宋体"/>
      </w:rPr>
      <w:fldChar w:fldCharType="separate"/>
    </w:r>
    <w:r>
      <w:rPr>
        <w:rStyle w:val="198"/>
        <w:rFonts w:ascii="宋体" w:hAnsi="宋体"/>
      </w:rPr>
      <w:t>４０</w:t>
    </w:r>
    <w:r>
      <w:rPr>
        <w:rFonts w:ascii="宋体" w:hAnsi="宋体"/>
      </w:rPr>
      <w:fldChar w:fldCharType="end"/>
    </w:r>
  </w:p>
  <w:p w14:paraId="4BEA63D6">
    <w:pPr>
      <w:pStyle w:val="197"/>
      <w:jc w:val="center"/>
      <w:rPr>
        <w:rFonts w:hint="eastAsia"/>
        <w:b/>
        <w:i/>
      </w:rPr>
    </w:pP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543BE">
    <w:pPr>
      <w:pStyle w:val="19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8"/>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7B4C7B3"/>
    <w:multiLevelType w:val="singleLevel"/>
    <w:tmpl w:val="E7B4C7B3"/>
    <w:lvl w:ilvl="0" w:tentative="0">
      <w:start w:val="2"/>
      <w:numFmt w:val="decimal"/>
      <w:suff w:val="nothing"/>
      <w:lvlText w:val="%1、"/>
      <w:lvlJc w:val="left"/>
    </w:lvl>
  </w:abstractNum>
  <w:abstractNum w:abstractNumId="2">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3"/>
      <w:numFmt w:val="decimal"/>
      <w:suff w:val="nothing"/>
      <w:lvlText w:val="%1、"/>
      <w:lvlJc w:val="left"/>
      <w:pPr>
        <w:ind w:left="-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xNjY2ZjliOGZmMDFhYTg2M2Y3MmJlNDVmMTljMzkifQ=="/>
  </w:docVars>
  <w:rsids>
    <w:rsidRoot w:val="00000000"/>
    <w:rsid w:val="06FF7F5E"/>
    <w:rsid w:val="07CE31FF"/>
    <w:rsid w:val="08240565"/>
    <w:rsid w:val="08F65D8F"/>
    <w:rsid w:val="0C5B71A5"/>
    <w:rsid w:val="105026A5"/>
    <w:rsid w:val="13872236"/>
    <w:rsid w:val="14932E53"/>
    <w:rsid w:val="1DCC5C4D"/>
    <w:rsid w:val="1E6B07FE"/>
    <w:rsid w:val="22DA1DB7"/>
    <w:rsid w:val="309021CC"/>
    <w:rsid w:val="313A448A"/>
    <w:rsid w:val="31B23B5B"/>
    <w:rsid w:val="3A1D469A"/>
    <w:rsid w:val="459D2462"/>
    <w:rsid w:val="481F5819"/>
    <w:rsid w:val="490842E1"/>
    <w:rsid w:val="4B154DB9"/>
    <w:rsid w:val="4C343ED0"/>
    <w:rsid w:val="4CDB14BA"/>
    <w:rsid w:val="4CEE01AE"/>
    <w:rsid w:val="4D8F7EEC"/>
    <w:rsid w:val="50C2336A"/>
    <w:rsid w:val="547122A1"/>
    <w:rsid w:val="54BF40B9"/>
    <w:rsid w:val="54DB595F"/>
    <w:rsid w:val="57BF3CC8"/>
    <w:rsid w:val="5A407761"/>
    <w:rsid w:val="5F681B14"/>
    <w:rsid w:val="61BC3E5A"/>
    <w:rsid w:val="645F4B09"/>
    <w:rsid w:val="7992021D"/>
    <w:rsid w:val="7BB313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0"/>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basedOn w:val="2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basedOn w:val="30"/>
    <w:semiHidden/>
    <w:unhideWhenUsed/>
    <w:qFormat/>
    <w:uiPriority w:val="99"/>
    <w:rPr>
      <w:vertAlign w:val="superscript"/>
    </w:rPr>
  </w:style>
  <w:style w:type="character" w:styleId="32">
    <w:name w:val="Hyperlink"/>
    <w:unhideWhenUsed/>
    <w:qFormat/>
    <w:uiPriority w:val="99"/>
    <w:rPr>
      <w:color w:val="0026E5" w:themeColor="hyperlink"/>
      <w:u w:val="single"/>
      <w14:textFill>
        <w14:solidFill>
          <w14:schemeClr w14:val="hlink"/>
        </w14:solidFill>
      </w14:textFill>
    </w:rPr>
  </w:style>
  <w:style w:type="character" w:styleId="33">
    <w:name w:val="footnote reference"/>
    <w:basedOn w:val="30"/>
    <w:unhideWhenUsed/>
    <w:qFormat/>
    <w:uiPriority w:val="99"/>
    <w:rPr>
      <w:vertAlign w:val="superscript"/>
    </w:rPr>
  </w:style>
  <w:style w:type="character" w:customStyle="1" w:styleId="34">
    <w:name w:val="Heading 1 Char"/>
    <w:basedOn w:val="30"/>
    <w:link w:val="2"/>
    <w:qFormat/>
    <w:uiPriority w:val="9"/>
    <w:rPr>
      <w:rFonts w:ascii="Arial" w:hAnsi="Arial" w:eastAsia="Arial" w:cs="Arial"/>
      <w:sz w:val="40"/>
      <w:szCs w:val="40"/>
    </w:rPr>
  </w:style>
  <w:style w:type="character" w:customStyle="1" w:styleId="35">
    <w:name w:val="Heading 2 Char"/>
    <w:basedOn w:val="30"/>
    <w:link w:val="3"/>
    <w:qFormat/>
    <w:uiPriority w:val="9"/>
    <w:rPr>
      <w:rFonts w:ascii="Arial" w:hAnsi="Arial" w:eastAsia="Arial" w:cs="Arial"/>
      <w:sz w:val="34"/>
    </w:rPr>
  </w:style>
  <w:style w:type="character" w:customStyle="1" w:styleId="36">
    <w:name w:val="Heading 3 Char"/>
    <w:basedOn w:val="30"/>
    <w:link w:val="4"/>
    <w:qFormat/>
    <w:uiPriority w:val="9"/>
    <w:rPr>
      <w:rFonts w:ascii="Arial" w:hAnsi="Arial" w:eastAsia="Arial" w:cs="Arial"/>
      <w:sz w:val="30"/>
      <w:szCs w:val="30"/>
    </w:rPr>
  </w:style>
  <w:style w:type="character" w:customStyle="1" w:styleId="37">
    <w:name w:val="Heading 4 Char"/>
    <w:basedOn w:val="30"/>
    <w:link w:val="5"/>
    <w:qFormat/>
    <w:uiPriority w:val="9"/>
    <w:rPr>
      <w:rFonts w:ascii="Arial" w:hAnsi="Arial" w:eastAsia="Arial" w:cs="Arial"/>
      <w:b/>
      <w:bCs/>
      <w:sz w:val="26"/>
      <w:szCs w:val="26"/>
    </w:rPr>
  </w:style>
  <w:style w:type="character" w:customStyle="1" w:styleId="38">
    <w:name w:val="Heading 5 Char"/>
    <w:basedOn w:val="30"/>
    <w:link w:val="6"/>
    <w:qFormat/>
    <w:uiPriority w:val="9"/>
    <w:rPr>
      <w:rFonts w:ascii="Arial" w:hAnsi="Arial" w:eastAsia="Arial" w:cs="Arial"/>
      <w:b/>
      <w:bCs/>
      <w:sz w:val="24"/>
      <w:szCs w:val="24"/>
    </w:rPr>
  </w:style>
  <w:style w:type="character" w:customStyle="1" w:styleId="39">
    <w:name w:val="Heading 6 Char"/>
    <w:basedOn w:val="30"/>
    <w:link w:val="7"/>
    <w:qFormat/>
    <w:uiPriority w:val="9"/>
    <w:rPr>
      <w:rFonts w:ascii="Arial" w:hAnsi="Arial" w:eastAsia="Arial" w:cs="Arial"/>
      <w:b/>
      <w:bCs/>
      <w:sz w:val="22"/>
      <w:szCs w:val="22"/>
    </w:rPr>
  </w:style>
  <w:style w:type="character" w:customStyle="1" w:styleId="40">
    <w:name w:val="Heading 7 Char"/>
    <w:basedOn w:val="30"/>
    <w:link w:val="8"/>
    <w:qFormat/>
    <w:uiPriority w:val="9"/>
    <w:rPr>
      <w:rFonts w:ascii="Arial" w:hAnsi="Arial" w:eastAsia="Arial" w:cs="Arial"/>
      <w:b/>
      <w:bCs/>
      <w:i/>
      <w:iCs/>
      <w:sz w:val="22"/>
      <w:szCs w:val="22"/>
    </w:rPr>
  </w:style>
  <w:style w:type="character" w:customStyle="1" w:styleId="41">
    <w:name w:val="Heading 8 Char"/>
    <w:basedOn w:val="30"/>
    <w:link w:val="9"/>
    <w:qFormat/>
    <w:uiPriority w:val="9"/>
    <w:rPr>
      <w:rFonts w:ascii="Arial" w:hAnsi="Arial" w:eastAsia="Arial" w:cs="Arial"/>
      <w:i/>
      <w:iCs/>
      <w:sz w:val="22"/>
      <w:szCs w:val="22"/>
    </w:rPr>
  </w:style>
  <w:style w:type="character" w:customStyle="1" w:styleId="42">
    <w:name w:val="Heading 9 Char"/>
    <w:basedOn w:val="30"/>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basedOn w:val="30"/>
    <w:link w:val="27"/>
    <w:qFormat/>
    <w:uiPriority w:val="10"/>
    <w:rPr>
      <w:sz w:val="48"/>
      <w:szCs w:val="48"/>
    </w:rPr>
  </w:style>
  <w:style w:type="character" w:customStyle="1" w:styleId="46">
    <w:name w:val="Subtitle Char"/>
    <w:basedOn w:val="30"/>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basedOn w:val="30"/>
    <w:link w:val="18"/>
    <w:qFormat/>
    <w:uiPriority w:val="99"/>
  </w:style>
  <w:style w:type="character" w:customStyle="1" w:styleId="52">
    <w:name w:val="Footer Char"/>
    <w:basedOn w:val="30"/>
    <w:link w:val="17"/>
    <w:qFormat/>
    <w:uiPriority w:val="99"/>
  </w:style>
  <w:style w:type="character" w:customStyle="1" w:styleId="53">
    <w:name w:val="Caption Char"/>
    <w:link w:val="17"/>
    <w:qFormat/>
    <w:uiPriority w:val="99"/>
  </w:style>
  <w:style w:type="table" w:customStyle="1" w:styleId="54">
    <w:name w:val="Table Grid Light"/>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2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2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2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2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2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basedOn w:val="2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2">
    <w:name w:val="Grid Table 1 Light - Accent 2"/>
    <w:basedOn w:val="2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3">
    <w:name w:val="Grid Table 1 Light - Accent 3"/>
    <w:basedOn w:val="2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4">
    <w:name w:val="Grid Table 1 Light - Accent 4"/>
    <w:basedOn w:val="2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65">
    <w:name w:val="Grid Table 1 Light - Accent 5"/>
    <w:basedOn w:val="2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66">
    <w:name w:val="Grid Table 1 Light - Accent 6"/>
    <w:basedOn w:val="2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67">
    <w:name w:val="Grid Table 2"/>
    <w:basedOn w:val="2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basedOn w:val="2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69">
    <w:name w:val="Grid Table 2 - Accent 2"/>
    <w:basedOn w:val="2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0">
    <w:name w:val="Grid Table 2 - Accent 3"/>
    <w:basedOn w:val="2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1">
    <w:name w:val="Grid Table 2 - Accent 4"/>
    <w:basedOn w:val="2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2">
    <w:name w:val="Grid Table 2 - Accent 5"/>
    <w:basedOn w:val="2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3">
    <w:name w:val="Grid Table 2 - Accent 6"/>
    <w:basedOn w:val="2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4">
    <w:name w:val="Grid Table 3"/>
    <w:basedOn w:val="2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basedOn w:val="2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3 - Accent 2"/>
    <w:basedOn w:val="2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3 - Accent 3"/>
    <w:basedOn w:val="2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3 - Accent 4"/>
    <w:basedOn w:val="2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3 - Accent 5"/>
    <w:basedOn w:val="2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3 - Accent 6"/>
    <w:basedOn w:val="2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4"/>
    <w:basedOn w:val="2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basedOn w:val="28"/>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3">
    <w:name w:val="Grid Table 4 - Accent 2"/>
    <w:basedOn w:val="28"/>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4 - Accent 3"/>
    <w:basedOn w:val="28"/>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4 - Accent 4"/>
    <w:basedOn w:val="28"/>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4 - Accent 5"/>
    <w:basedOn w:val="28"/>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4 - Accent 6"/>
    <w:basedOn w:val="28"/>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5 Dark"/>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0">
    <w:name w:val="Grid Table 5 Dark - Accent 2"/>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1">
    <w:name w:val="Grid Table 5 Dark - Accent 3"/>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2">
    <w:name w:val="Grid Table 5 Dark- Accent 4"/>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3">
    <w:name w:val="Grid Table 5 Dark - Accent 5"/>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4">
    <w:name w:val="Grid Table 5 Dark - Accent 6"/>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95">
    <w:name w:val="Grid Table 6 Colorful"/>
    <w:basedOn w:val="2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basedOn w:val="28"/>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basedOn w:val="2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basedOn w:val="28"/>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basedOn w:val="2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basedOn w:val="28"/>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1">
    <w:name w:val="Grid Table 6 Colorful - Accent 6"/>
    <w:basedOn w:val="28"/>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2">
    <w:name w:val="Grid Table 7 Colorful"/>
    <w:basedOn w:val="2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basedOn w:val="28"/>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basedOn w:val="28"/>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basedOn w:val="28"/>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basedOn w:val="28"/>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basedOn w:val="28"/>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7 Colorful - Accent 6"/>
    <w:basedOn w:val="28"/>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09">
    <w:name w:val="List Table 1 Light"/>
    <w:basedOn w:val="2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basedOn w:val="28"/>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1">
    <w:name w:val="List Table 1 Light - Accent 2"/>
    <w:basedOn w:val="28"/>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2">
    <w:name w:val="List Table 1 Light - Accent 3"/>
    <w:basedOn w:val="28"/>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3">
    <w:name w:val="List Table 1 Light - Accent 4"/>
    <w:basedOn w:val="28"/>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4">
    <w:name w:val="List Table 1 Light - Accent 5"/>
    <w:basedOn w:val="28"/>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15">
    <w:name w:val="List Table 1 Light - Accent 6"/>
    <w:basedOn w:val="28"/>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16">
    <w:name w:val="List Table 2"/>
    <w:basedOn w:val="2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basedOn w:val="28"/>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18">
    <w:name w:val="List Table 2 - Accent 2"/>
    <w:basedOn w:val="28"/>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19">
    <w:name w:val="List Table 2 - Accent 3"/>
    <w:basedOn w:val="28"/>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0">
    <w:name w:val="List Table 2 - Accent 4"/>
    <w:basedOn w:val="28"/>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1">
    <w:name w:val="List Table 2 - Accent 5"/>
    <w:basedOn w:val="28"/>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2">
    <w:name w:val="List Table 2 - Accent 6"/>
    <w:basedOn w:val="28"/>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3">
    <w:name w:val="List Table 3"/>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basedOn w:val="28"/>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25">
    <w:name w:val="List Table 3 - Accent 2"/>
    <w:basedOn w:val="2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26">
    <w:name w:val="List Table 3 - Accent 3"/>
    <w:basedOn w:val="28"/>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27">
    <w:name w:val="List Table 3 - Accent 4"/>
    <w:basedOn w:val="2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28">
    <w:name w:val="List Table 3 - Accent 5"/>
    <w:basedOn w:val="28"/>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29">
    <w:name w:val="List Table 3 - Accent 6"/>
    <w:basedOn w:val="28"/>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0">
    <w:name w:val="List Table 4"/>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basedOn w:val="28"/>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2">
    <w:name w:val="List Table 4 - Accent 2"/>
    <w:basedOn w:val="28"/>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3">
    <w:name w:val="List Table 4 - Accent 3"/>
    <w:basedOn w:val="28"/>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4">
    <w:name w:val="List Table 4 - Accent 4"/>
    <w:basedOn w:val="28"/>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5">
    <w:name w:val="List Table 4 - Accent 5"/>
    <w:basedOn w:val="28"/>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6">
    <w:name w:val="List Table 4 - Accent 6"/>
    <w:basedOn w:val="28"/>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7">
    <w:name w:val="List Table 5 Dark"/>
    <w:basedOn w:val="2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basedOn w:val="28"/>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39">
    <w:name w:val="List Table 5 Dark - Accent 2"/>
    <w:basedOn w:val="28"/>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0">
    <w:name w:val="List Table 5 Dark - Accent 3"/>
    <w:basedOn w:val="28"/>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1">
    <w:name w:val="List Table 5 Dark - Accent 4"/>
    <w:basedOn w:val="28"/>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2">
    <w:name w:val="List Table 5 Dark - Accent 5"/>
    <w:basedOn w:val="28"/>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3">
    <w:name w:val="List Table 5 Dark - Accent 6"/>
    <w:basedOn w:val="28"/>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4">
    <w:name w:val="List Table 6 Colorful"/>
    <w:basedOn w:val="2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basedOn w:val="28"/>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46">
    <w:name w:val="List Table 6 Colorful - Accent 2"/>
    <w:basedOn w:val="28"/>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basedOn w:val="28"/>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basedOn w:val="28"/>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basedOn w:val="28"/>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basedOn w:val="28"/>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1">
    <w:name w:val="List Table 7 Colorful"/>
    <w:basedOn w:val="2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basedOn w:val="28"/>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7 Colorful - Accent 2"/>
    <w:basedOn w:val="28"/>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basedOn w:val="28"/>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basedOn w:val="28"/>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basedOn w:val="28"/>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basedOn w:val="28"/>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ned - Accent"/>
    <w:basedOn w:val="2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basedOn w:val="28"/>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0">
    <w:name w:val="Lined - Accent 2"/>
    <w:basedOn w:val="28"/>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1">
    <w:name w:val="Lined - Accent 3"/>
    <w:basedOn w:val="28"/>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2">
    <w:name w:val="Lined - Accent 4"/>
    <w:basedOn w:val="28"/>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3">
    <w:name w:val="Lined - Accent 5"/>
    <w:basedOn w:val="28"/>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4">
    <w:name w:val="Lined - Accent 6"/>
    <w:basedOn w:val="28"/>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65">
    <w:name w:val="Bordered &amp; Lined - Accent"/>
    <w:basedOn w:val="2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basedOn w:val="28"/>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Bordered &amp; Lined - Accent 2"/>
    <w:basedOn w:val="28"/>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Bordered &amp; Lined - Accent 3"/>
    <w:basedOn w:val="28"/>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Bordered &amp; Lined - Accent 4"/>
    <w:basedOn w:val="28"/>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Bordered &amp; Lined - Accent 5"/>
    <w:basedOn w:val="28"/>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Bordered &amp; Lined - Accent 6"/>
    <w:basedOn w:val="28"/>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w:basedOn w:val="2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basedOn w:val="2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4">
    <w:name w:val="Bordered - Accent 2"/>
    <w:basedOn w:val="2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75">
    <w:name w:val="Bordered - Accent 3"/>
    <w:basedOn w:val="2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76">
    <w:name w:val="Bordered - Accent 4"/>
    <w:basedOn w:val="2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77">
    <w:name w:val="Bordered - Accent 5"/>
    <w:basedOn w:val="2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78">
    <w:name w:val="Bordered - Accent 6"/>
    <w:basedOn w:val="2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41"/>
    <w:next w:val="1"/>
    <w:qFormat/>
    <w:uiPriority w:val="0"/>
    <w:pPr>
      <w:keepNext/>
      <w:keepLines/>
      <w:widowControl w:val="0"/>
      <w:spacing w:before="280" w:after="290" w:line="376" w:lineRule="auto"/>
      <w:jc w:val="both"/>
      <w:outlineLvl w:val="3"/>
    </w:pPr>
    <w:rPr>
      <w:rFonts w:hint="default" w:ascii="Arial" w:hAnsi="Arial" w:eastAsia="黑体" w:cs="Times New Roman"/>
      <w:b/>
      <w:bCs/>
      <w:sz w:val="28"/>
      <w:szCs w:val="28"/>
      <w:lang w:val="en-US" w:eastAsia="zh-CN" w:bidi="ar-SA"/>
    </w:rPr>
  </w:style>
  <w:style w:type="paragraph" w:customStyle="1" w:styleId="183">
    <w:name w:val="普通正文"/>
    <w:qFormat/>
    <w:uiPriority w:val="0"/>
    <w:pPr>
      <w:widowControl w:val="0"/>
      <w:spacing w:before="120" w:after="120" w:line="360" w:lineRule="auto"/>
      <w:ind w:firstLine="480"/>
      <w:jc w:val="left"/>
    </w:pPr>
    <w:rPr>
      <w:rFonts w:hint="default" w:ascii="Arial" w:hAnsi="Arial" w:eastAsia="宋体" w:cs="Times New Roman"/>
      <w:sz w:val="24"/>
      <w:szCs w:val="24"/>
      <w:lang w:val="en-US" w:eastAsia="zh-CN" w:bidi="ar-SA"/>
    </w:rPr>
  </w:style>
  <w:style w:type="paragraph" w:customStyle="1" w:styleId="184">
    <w:name w:val="正文空2字"/>
    <w:qFormat/>
    <w:uiPriority w:val="99"/>
    <w:pPr>
      <w:widowControl w:val="0"/>
      <w:spacing w:line="560" w:lineRule="exact"/>
      <w:ind w:firstLine="640"/>
      <w:jc w:val="left"/>
    </w:pPr>
    <w:rPr>
      <w:rFonts w:hint="default" w:ascii="仿宋_GB2312" w:hAnsi="仿宋_GB2312" w:eastAsia="仿宋_GB2312" w:cs="仿宋_GB2312"/>
      <w:sz w:val="32"/>
      <w:szCs w:val="32"/>
      <w:lang w:val="zh-TW" w:eastAsia="zh-CN" w:bidi="ar-SA"/>
    </w:rPr>
  </w:style>
  <w:style w:type="paragraph" w:customStyle="1" w:styleId="185">
    <w:name w:val="正文缩进1"/>
    <w:qFormat/>
    <w:uiPriority w:val="0"/>
    <w:pPr>
      <w:widowControl w:val="0"/>
      <w:ind w:firstLine="420"/>
      <w:jc w:val="both"/>
    </w:pPr>
    <w:rPr>
      <w:rFonts w:hint="default" w:ascii="Calibri" w:hAnsi="Calibri" w:eastAsia="宋体" w:cs="Times New Roman"/>
      <w:sz w:val="20"/>
      <w:szCs w:val="21"/>
      <w:lang w:val="en-US" w:eastAsia="zh-CN" w:bidi="ar-SA"/>
    </w:rPr>
  </w:style>
  <w:style w:type="paragraph" w:customStyle="1" w:styleId="186">
    <w:name w:val="纯文本1"/>
    <w:qFormat/>
    <w:uiPriority w:val="0"/>
    <w:pPr>
      <w:widowControl w:val="0"/>
      <w:jc w:val="both"/>
    </w:pPr>
    <w:rPr>
      <w:rFonts w:hint="default" w:ascii="宋体" w:hAnsi="Courier New" w:eastAsia="宋体" w:cs="Times New Roman"/>
      <w:sz w:val="20"/>
      <w:szCs w:val="21"/>
      <w:lang w:val="en-US" w:eastAsia="zh-CN" w:bidi="ar-SA"/>
    </w:rPr>
  </w:style>
  <w:style w:type="paragraph" w:customStyle="1" w:styleId="187">
    <w:name w:val="标题 5_0"/>
    <w:next w:val="188"/>
    <w:qFormat/>
    <w:uiPriority w:val="0"/>
    <w:pPr>
      <w:widowControl w:val="0"/>
      <w:spacing w:before="100" w:beforeAutospacing="1" w:after="100" w:afterAutospacing="1"/>
      <w:ind w:left="522"/>
      <w:jc w:val="left"/>
      <w:outlineLvl w:val="4"/>
    </w:pPr>
    <w:rPr>
      <w:rFonts w:hint="default" w:ascii="仿宋" w:hAnsi="仿宋" w:eastAsia="仿宋" w:cs="宋体"/>
      <w:b/>
      <w:bCs/>
      <w:sz w:val="28"/>
      <w:szCs w:val="28"/>
      <w:lang w:val="en-US" w:eastAsia="zh-CN" w:bidi="ar-SA"/>
    </w:rPr>
  </w:style>
  <w:style w:type="paragraph" w:customStyle="1" w:styleId="188">
    <w:name w:val="正文_3"/>
    <w:qFormat/>
    <w:uiPriority w:val="0"/>
    <w:pPr>
      <w:widowControl w:val="0"/>
      <w:jc w:val="both"/>
    </w:pPr>
    <w:rPr>
      <w:rFonts w:hint="default" w:ascii="Calibri" w:hAnsi="Calibri" w:eastAsia="宋体" w:cs="Times New Roman"/>
      <w:sz w:val="21"/>
      <w:szCs w:val="21"/>
      <w:lang w:val="en-US" w:eastAsia="zh-CN" w:bidi="ar-SA"/>
    </w:rPr>
  </w:style>
  <w:style w:type="paragraph" w:customStyle="1" w:styleId="189">
    <w:name w:val="标题 21"/>
    <w:next w:val="185"/>
    <w:qFormat/>
    <w:uiPriority w:val="0"/>
    <w:pPr>
      <w:keepNext/>
      <w:keepLines/>
      <w:widowControl w:val="0"/>
      <w:spacing w:before="260" w:after="260" w:line="416" w:lineRule="auto"/>
      <w:jc w:val="center"/>
      <w:outlineLvl w:val="1"/>
    </w:pPr>
    <w:rPr>
      <w:rFonts w:hint="default" w:ascii="Arial" w:hAnsi="Arial" w:eastAsia="幼圆" w:cs="Times New Roman"/>
      <w:b/>
      <w:bCs/>
      <w:sz w:val="44"/>
      <w:szCs w:val="44"/>
      <w:lang w:val="en-US" w:eastAsia="zh-CN" w:bidi="ar-SA"/>
    </w:rPr>
  </w:style>
  <w:style w:type="paragraph" w:customStyle="1" w:styleId="190">
    <w:name w:val="正文_17"/>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1"/>
      <w:szCs w:val="22"/>
      <w:lang w:val="en-US" w:eastAsia="zh-CN" w:bidi="ar"/>
    </w:rPr>
  </w:style>
  <w:style w:type="paragraph" w:customStyle="1" w:styleId="191">
    <w:name w:val="Normal_1_1"/>
    <w:qFormat/>
    <w:uiPriority w:val="0"/>
    <w:pPr>
      <w:keepNext w:val="0"/>
      <w:keepLines w:val="0"/>
      <w:widowControl/>
      <w:suppressLineNumbers w:val="0"/>
      <w:spacing w:before="0" w:beforeAutospacing="0" w:after="0" w:afterAutospacing="0"/>
      <w:ind w:left="0" w:right="0"/>
      <w:jc w:val="left"/>
    </w:pPr>
    <w:rPr>
      <w:rFonts w:hint="eastAsia" w:ascii="黑体" w:hAnsi="宋体" w:eastAsia="黑体" w:cs="Times New Roman"/>
      <w:b/>
      <w:sz w:val="32"/>
      <w:szCs w:val="24"/>
      <w:lang w:val="en-US" w:eastAsia="zh-CN" w:bidi="ar"/>
    </w:rPr>
  </w:style>
  <w:style w:type="paragraph" w:customStyle="1" w:styleId="192">
    <w:name w:val="正文_6_0_0"/>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1"/>
      <w:szCs w:val="22"/>
      <w:lang w:val="en-US" w:eastAsia="zh-CN" w:bidi="ar"/>
    </w:rPr>
  </w:style>
  <w:style w:type="paragraph" w:customStyle="1" w:styleId="193">
    <w:name w:val="正文_11_0"/>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1"/>
      <w:szCs w:val="22"/>
      <w:lang w:val="en-US" w:eastAsia="zh-CN" w:bidi="ar"/>
    </w:rPr>
  </w:style>
  <w:style w:type="paragraph" w:customStyle="1" w:styleId="194">
    <w:name w:val="Normal_20"/>
    <w:qFormat/>
    <w:uiPriority w:val="0"/>
    <w:rPr>
      <w:rFonts w:hint="default" w:ascii="黑体" w:hAnsi="黑体" w:eastAsia="黑体" w:cs="黑体"/>
      <w:b/>
      <w:sz w:val="32"/>
      <w:szCs w:val="24"/>
      <w:lang w:val="en-US" w:eastAsia="zh-CN" w:bidi="ar-SA"/>
    </w:rPr>
  </w:style>
  <w:style w:type="paragraph" w:customStyle="1" w:styleId="195">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6">
    <w:name w:val="页眉1"/>
    <w:qFormat/>
    <w:uiPriority w:val="0"/>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18"/>
      <w:lang w:val="en-US" w:eastAsia="zh-CN" w:bidi="ar-SA"/>
    </w:rPr>
  </w:style>
  <w:style w:type="paragraph" w:customStyle="1" w:styleId="197">
    <w:name w:val="页脚1"/>
    <w:qFormat/>
    <w:uiPriority w:val="0"/>
    <w:pPr>
      <w:widowControl w:val="0"/>
      <w:tabs>
        <w:tab w:val="center" w:pos="4153"/>
        <w:tab w:val="right" w:pos="8306"/>
      </w:tabs>
      <w:jc w:val="left"/>
    </w:pPr>
    <w:rPr>
      <w:rFonts w:hint="default" w:ascii="Times New Roman" w:hAnsi="Times New Roman" w:eastAsia="宋体" w:cs="Times New Roman"/>
      <w:sz w:val="18"/>
      <w:szCs w:val="18"/>
      <w:lang w:val="en-US" w:eastAsia="zh-CN" w:bidi="ar-SA"/>
    </w:rPr>
  </w:style>
  <w:style w:type="character" w:customStyle="1" w:styleId="198">
    <w:name w:val="页码1"/>
    <w:link w:val="1"/>
    <w:qFormat/>
    <w:uiPriority w:val="0"/>
    <w:rPr>
      <w:rFonts w:hint="default" w:ascii="Calibri" w:hAnsi="Calibri" w:eastAsia="宋体" w:cs="Times New Roman"/>
      <w:sz w:val="21"/>
      <w:szCs w:val="22"/>
      <w:lang w:val="en-US" w:eastAsia="zh-CN" w:bidi="ar-SA"/>
    </w:rPr>
  </w:style>
  <w:style w:type="paragraph" w:customStyle="1" w:styleId="199">
    <w:name w:val="Normal_22"/>
    <w:qFormat/>
    <w:uiPriority w:val="0"/>
    <w:rPr>
      <w:rFonts w:hint="default" w:ascii="黑体" w:hAnsi="Times New Roman" w:eastAsia="黑体" w:cs="黑体"/>
      <w:b/>
      <w:sz w:val="32"/>
      <w:szCs w:val="24"/>
      <w:lang w:val="en-US" w:eastAsia="zh-CN" w:bidi="ar-SA"/>
    </w:rPr>
  </w:style>
  <w:style w:type="character" w:customStyle="1" w:styleId="200">
    <w:name w:val="默认段落字体1"/>
    <w:link w:val="1"/>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13973</Words>
  <Characters>14890</Characters>
  <TotalTime>15</TotalTime>
  <ScaleCrop>false</ScaleCrop>
  <LinksUpToDate>false</LinksUpToDate>
  <CharactersWithSpaces>15345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2024-12-11T09:19:00Z</dcterms:created>
  <dc:creator>Administrator</dc:creator>
  <cp:lastModifiedBy>周伟</cp:lastModifiedBy>
  <cp:lastPrinted>2026-01-23T09:29:00Z</cp:lastPrinted>
  <dcterms:modified xsi:type="dcterms:W3CDTF">2026-04-30T08:17:59Z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40340A37536B4213A5206002250637DD_13</vt:lpwstr>
  </property>
  <property fmtid="{D5CDD505-2E9C-101B-9397-08002B2CF9AE}" pid="4" name="KSOTemplateDocerSaveRecord">
    <vt:lpwstr>eyJoZGlkIjoiYzE5NjVkMDVlZTA4OWE3NTJiYTAxOTY1MGNiMzc4ZGUiLCJ1c2VySWQiOiIzMDE1MjAwNTgifQ==</vt:lpwstr>
  </property>
</Properties>
</file>